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70E25D" w14:textId="77777777" w:rsidR="001511FA" w:rsidRDefault="00CF6790" w:rsidP="001511FA">
      <w:pPr>
        <w:pStyle w:val="Heading1"/>
        <w:rPr>
          <w:sz w:val="28"/>
        </w:rPr>
      </w:pPr>
      <w:r>
        <w:rPr>
          <w:noProof/>
        </w:rPr>
        <w:pict w14:anchorId="2989DD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279.25pt;margin-top:-180.1pt;width:547.8pt;height:274.25pt;z-index:251663360;mso-position-horizontal-relative:text;mso-position-vertical-relative:text;mso-width-relative:page;mso-height-relative:page">
            <v:imagedata r:id="rId8" o:title="15"/>
          </v:shape>
        </w:pict>
      </w:r>
    </w:p>
    <w:p w14:paraId="3FA8B0D3" w14:textId="77777777" w:rsidR="001511FA" w:rsidRDefault="001511FA" w:rsidP="001511FA">
      <w:pPr>
        <w:pStyle w:val="Heading1"/>
        <w:rPr>
          <w:sz w:val="28"/>
        </w:rPr>
      </w:pPr>
    </w:p>
    <w:p w14:paraId="45945A7B" w14:textId="77777777" w:rsidR="001511FA" w:rsidRDefault="001511FA" w:rsidP="001511FA">
      <w:pPr>
        <w:pStyle w:val="Heading1"/>
        <w:rPr>
          <w:sz w:val="28"/>
        </w:rPr>
      </w:pPr>
    </w:p>
    <w:p w14:paraId="67600AA1" w14:textId="77777777" w:rsidR="001511FA" w:rsidRDefault="001511FA" w:rsidP="001511FA">
      <w:pPr>
        <w:pStyle w:val="Heading1"/>
        <w:rPr>
          <w:sz w:val="28"/>
        </w:rPr>
      </w:pPr>
    </w:p>
    <w:p w14:paraId="6A84BC8B" w14:textId="77777777" w:rsidR="001511FA" w:rsidRDefault="001511FA" w:rsidP="001511FA">
      <w:pPr>
        <w:pStyle w:val="Heading1"/>
        <w:rPr>
          <w:sz w:val="28"/>
        </w:rPr>
      </w:pPr>
    </w:p>
    <w:p w14:paraId="01421C95" w14:textId="77777777" w:rsidR="001511FA" w:rsidRDefault="001511FA" w:rsidP="001511FA">
      <w:pPr>
        <w:pStyle w:val="Heading1"/>
        <w:rPr>
          <w:sz w:val="44"/>
          <w:szCs w:val="44"/>
        </w:rPr>
      </w:pPr>
    </w:p>
    <w:p w14:paraId="604F2BCF" w14:textId="77777777" w:rsidR="001511FA" w:rsidRDefault="001511FA" w:rsidP="001511FA">
      <w:pPr>
        <w:pStyle w:val="Heading1"/>
        <w:rPr>
          <w:sz w:val="44"/>
          <w:szCs w:val="44"/>
        </w:rPr>
      </w:pPr>
    </w:p>
    <w:p w14:paraId="5850A06E" w14:textId="77777777" w:rsidR="009855A7" w:rsidRDefault="001511FA" w:rsidP="001511FA">
      <w:pPr>
        <w:pStyle w:val="Heading1"/>
        <w:rPr>
          <w:b w:val="0"/>
          <w:sz w:val="28"/>
        </w:rPr>
      </w:pPr>
      <w:r w:rsidRPr="001511FA">
        <w:rPr>
          <w:sz w:val="44"/>
          <w:szCs w:val="44"/>
        </w:rPr>
        <w:t>First Action Plan, Aboriginal and Torres Strait Islander Action Plan and Outcomes Framework</w:t>
      </w:r>
      <w:bookmarkStart w:id="0" w:name="_Toc120803874"/>
      <w:r>
        <w:rPr>
          <w:sz w:val="28"/>
        </w:rPr>
        <w:br/>
      </w:r>
    </w:p>
    <w:p w14:paraId="28278769" w14:textId="77777777" w:rsidR="001511FA" w:rsidRPr="009855A7" w:rsidRDefault="001511FA" w:rsidP="001511FA">
      <w:pPr>
        <w:pStyle w:val="Heading1"/>
        <w:rPr>
          <w:szCs w:val="32"/>
        </w:rPr>
      </w:pPr>
      <w:r w:rsidRPr="009855A7">
        <w:rPr>
          <w:b w:val="0"/>
          <w:szCs w:val="32"/>
        </w:rPr>
        <w:t xml:space="preserve">under the </w:t>
      </w:r>
      <w:r w:rsidRPr="009855A7">
        <w:rPr>
          <w:b w:val="0"/>
          <w:i/>
          <w:szCs w:val="32"/>
        </w:rPr>
        <w:t>National Plan to End Violence against Women and Children 2022-2032</w:t>
      </w:r>
      <w:bookmarkEnd w:id="0"/>
    </w:p>
    <w:p w14:paraId="0F828CC2" w14:textId="77777777" w:rsidR="009855A7" w:rsidRDefault="009855A7" w:rsidP="001511FA">
      <w:pPr>
        <w:pStyle w:val="Heading1"/>
        <w:spacing w:before="0" w:line="360" w:lineRule="auto"/>
        <w:rPr>
          <w:sz w:val="44"/>
          <w:lang w:bidi="en-US"/>
        </w:rPr>
      </w:pPr>
    </w:p>
    <w:p w14:paraId="1E5E9824" w14:textId="77777777" w:rsidR="001511FA" w:rsidRPr="009855A7" w:rsidRDefault="001511FA" w:rsidP="001511FA">
      <w:pPr>
        <w:pStyle w:val="Heading1"/>
        <w:spacing w:before="0" w:line="360" w:lineRule="auto"/>
        <w:rPr>
          <w:sz w:val="40"/>
          <w:szCs w:val="40"/>
          <w:lang w:bidi="en-US"/>
        </w:rPr>
      </w:pPr>
      <w:r w:rsidRPr="009855A7">
        <w:rPr>
          <w:sz w:val="40"/>
          <w:szCs w:val="40"/>
          <w:lang w:bidi="en-US"/>
        </w:rPr>
        <w:t>Stakeholder Kit</w:t>
      </w:r>
    </w:p>
    <w:p w14:paraId="2DFF5041" w14:textId="77777777" w:rsidR="001511FA" w:rsidRPr="001511FA" w:rsidRDefault="001511FA" w:rsidP="001511FA">
      <w:pPr>
        <w:rPr>
          <w:lang w:bidi="en-US"/>
        </w:rPr>
      </w:pPr>
    </w:p>
    <w:p w14:paraId="36B6A9C7" w14:textId="77777777" w:rsidR="001511FA" w:rsidRPr="001511FA" w:rsidRDefault="001511FA" w:rsidP="001511FA"/>
    <w:p w14:paraId="189BFACE" w14:textId="77777777" w:rsidR="00BF57BE" w:rsidRDefault="001511FA" w:rsidP="00BF57BE">
      <w:pPr>
        <w:spacing w:before="0" w:after="200" w:line="276" w:lineRule="auto"/>
        <w:rPr>
          <w:sz w:val="22"/>
          <w:szCs w:val="22"/>
        </w:rPr>
      </w:pPr>
      <w:r>
        <w:rPr>
          <w:noProof/>
        </w:rPr>
        <w:drawing>
          <wp:anchor distT="0" distB="0" distL="114300" distR="114300" simplePos="0" relativeHeight="251658240" behindDoc="0" locked="0" layoutInCell="1" allowOverlap="1" wp14:anchorId="29128FC1" wp14:editId="4821B8BA">
            <wp:simplePos x="0" y="0"/>
            <wp:positionH relativeFrom="margin">
              <wp:posOffset>-311150</wp:posOffset>
            </wp:positionH>
            <wp:positionV relativeFrom="paragraph">
              <wp:posOffset>756285</wp:posOffset>
            </wp:positionV>
            <wp:extent cx="2045510" cy="1913255"/>
            <wp:effectExtent l="0" t="0" r="0" b="0"/>
            <wp:wrapNone/>
            <wp:docPr id="1" name="Picture 1" descr="NP-ti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tile-1"/>
                    <pic:cNvPicPr>
                      <a:picLocks noChangeAspect="1" noChangeArrowheads="1"/>
                    </pic:cNvPicPr>
                  </pic:nvPicPr>
                  <pic:blipFill>
                    <a:blip r:embed="rId9" cstate="print">
                      <a:extLst>
                        <a:ext uri="{28A0092B-C50C-407E-A947-70E740481C1C}">
                          <a14:useLocalDpi xmlns:a14="http://schemas.microsoft.com/office/drawing/2010/main" val="0"/>
                        </a:ext>
                      </a:extLst>
                    </a:blip>
                    <a:srcRect l="20474" t="41777" r="24081" b="6366"/>
                    <a:stretch>
                      <a:fillRect/>
                    </a:stretch>
                  </pic:blipFill>
                  <pic:spPr bwMode="auto">
                    <a:xfrm>
                      <a:off x="0" y="0"/>
                      <a:ext cx="2045510" cy="191325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61312" behindDoc="0" locked="0" layoutInCell="1" allowOverlap="1" wp14:anchorId="50B89AB3" wp14:editId="5513AAC7">
                <wp:simplePos x="0" y="0"/>
                <wp:positionH relativeFrom="column">
                  <wp:posOffset>4165600</wp:posOffset>
                </wp:positionH>
                <wp:positionV relativeFrom="paragraph">
                  <wp:posOffset>197485</wp:posOffset>
                </wp:positionV>
                <wp:extent cx="1906905" cy="2432050"/>
                <wp:effectExtent l="0" t="0" r="17145" b="25400"/>
                <wp:wrapNone/>
                <wp:docPr id="20" name="Group 20"/>
                <wp:cNvGraphicFramePr/>
                <a:graphic xmlns:a="http://schemas.openxmlformats.org/drawingml/2006/main">
                  <a:graphicData uri="http://schemas.microsoft.com/office/word/2010/wordprocessingGroup">
                    <wpg:wgp>
                      <wpg:cNvGrpSpPr/>
                      <wpg:grpSpPr>
                        <a:xfrm>
                          <a:off x="0" y="0"/>
                          <a:ext cx="1906905" cy="2432050"/>
                          <a:chOff x="0" y="0"/>
                          <a:chExt cx="2286000" cy="2772489"/>
                        </a:xfrm>
                      </wpg:grpSpPr>
                      <pic:pic xmlns:pic="http://schemas.openxmlformats.org/drawingml/2006/picture">
                        <pic:nvPicPr>
                          <pic:cNvPr id="19" name="Picture 19" descr="C:\Users\CH0101\AppData\Local\Microsoft\Windows\INetCache\Content.Word\National-Plan_7FB.png"/>
                          <pic:cNvPicPr>
                            <a:picLocks noChangeAspect="1"/>
                          </pic:cNvPicPr>
                        </pic:nvPicPr>
                        <pic:blipFill>
                          <a:blip r:embed="rId10" cstate="print">
                            <a:extLst>
                              <a:ext uri="{28A0092B-C50C-407E-A947-70E740481C1C}">
                                <a14:useLocalDpi xmlns:a14="http://schemas.microsoft.com/office/drawing/2010/main" val="0"/>
                              </a:ext>
                            </a:extLst>
                          </a:blip>
                          <a:srcRect l="61931" r="4893" b="13530"/>
                          <a:stretch>
                            <a:fillRect/>
                          </a:stretch>
                        </pic:blipFill>
                        <pic:spPr bwMode="auto">
                          <a:xfrm>
                            <a:off x="74428" y="0"/>
                            <a:ext cx="1950085" cy="2682875"/>
                          </a:xfrm>
                          <a:prstGeom prst="rect">
                            <a:avLst/>
                          </a:prstGeom>
                          <a:noFill/>
                          <a:ln>
                            <a:noFill/>
                          </a:ln>
                        </pic:spPr>
                      </pic:pic>
                      <wpg:grpSp>
                        <wpg:cNvPr id="18" name="Group 18"/>
                        <wpg:cNvGrpSpPr/>
                        <wpg:grpSpPr>
                          <a:xfrm>
                            <a:off x="0" y="978195"/>
                            <a:ext cx="2286000" cy="1794294"/>
                            <a:chOff x="0" y="0"/>
                            <a:chExt cx="2440773" cy="1794294"/>
                          </a:xfrm>
                        </wpg:grpSpPr>
                        <wps:wsp>
                          <wps:cNvPr id="10" name="Oval 10"/>
                          <wps:cNvSpPr/>
                          <wps:spPr>
                            <a:xfrm>
                              <a:off x="0" y="1544128"/>
                              <a:ext cx="232914" cy="25016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Oval 14"/>
                          <wps:cNvSpPr/>
                          <wps:spPr>
                            <a:xfrm>
                              <a:off x="1708031" y="0"/>
                              <a:ext cx="732742" cy="629728"/>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Oval 16"/>
                          <wps:cNvSpPr/>
                          <wps:spPr>
                            <a:xfrm>
                              <a:off x="2009955" y="629728"/>
                              <a:ext cx="232914" cy="25016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F10CDBE" id="Group 20" o:spid="_x0000_s1026" style="position:absolute;margin-left:328pt;margin-top:15.55pt;width:150.15pt;height:191.5pt;z-index:251661312;mso-width-relative:margin;mso-height-relative:margin" coordsize="22860,27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">
                <v:shape id="Picture 19" o:spid="_x0000_s1027" type="#_x0000_t75" style="position:absolute;left:744;width:19501;height:2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">
                  <v:imagedata r:id="rId11" o:title="National-Plan_7FB" cropbottom="8867f" cropleft="40587f" cropright="3207f"/>
                </v:shape>
                <v:group id="Group 18" o:spid="_x0000_s1028" style="position:absolute;top:9781;width:22860;height:17943" coordsize="24407,17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oval id="Oval 10" o:spid="_x0000_s1029" style="position:absolute;top:15441;width:2329;height:2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" fillcolor="white [3212]" strokecolor="white [3212]" strokeweight="2pt"/>
                  <v:oval id="Oval 14" o:spid="_x0000_s1030" style="position:absolute;left:17080;width:7327;height:6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" fillcolor="white [3212]" strokecolor="white [3212]" strokeweight="2pt"/>
                  <v:oval id="Oval 16" o:spid="_x0000_s1031" style="position:absolute;left:20099;top:6297;width:2329;height:2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" fillcolor="white [3212]" strokecolor="white [3212]" strokeweight="2pt"/>
                </v:group>
              </v:group>
            </w:pict>
          </mc:Fallback>
        </mc:AlternateContent>
      </w:r>
      <w:r>
        <w:rPr>
          <w:noProof/>
        </w:rPr>
        <w:drawing>
          <wp:anchor distT="0" distB="0" distL="114300" distR="114300" simplePos="0" relativeHeight="251659264" behindDoc="0" locked="0" layoutInCell="1" allowOverlap="1" wp14:anchorId="6E8B87C1" wp14:editId="79E3F3CA">
            <wp:simplePos x="0" y="0"/>
            <wp:positionH relativeFrom="margin">
              <wp:align>center</wp:align>
            </wp:positionH>
            <wp:positionV relativeFrom="paragraph">
              <wp:posOffset>407035</wp:posOffset>
            </wp:positionV>
            <wp:extent cx="1712066" cy="2300605"/>
            <wp:effectExtent l="0" t="0" r="2540" b="4445"/>
            <wp:wrapNone/>
            <wp:docPr id="4" name="Picture 4" descr="National-Plan_3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tional-Plan_3TW"/>
                    <pic:cNvPicPr>
                      <a:picLocks noChangeAspect="1" noChangeArrowheads="1"/>
                    </pic:cNvPicPr>
                  </pic:nvPicPr>
                  <pic:blipFill>
                    <a:blip r:embed="rId12" cstate="print">
                      <a:extLst>
                        <a:ext uri="{28A0092B-C50C-407E-A947-70E740481C1C}">
                          <a14:useLocalDpi xmlns:a14="http://schemas.microsoft.com/office/drawing/2010/main" val="0"/>
                        </a:ext>
                      </a:extLst>
                    </a:blip>
                    <a:srcRect l="58162"/>
                    <a:stretch>
                      <a:fillRect/>
                    </a:stretch>
                  </pic:blipFill>
                  <pic:spPr bwMode="auto">
                    <a:xfrm>
                      <a:off x="0" y="0"/>
                      <a:ext cx="1712066" cy="2300605"/>
                    </a:xfrm>
                    <a:prstGeom prst="rect">
                      <a:avLst/>
                    </a:prstGeom>
                    <a:noFill/>
                  </pic:spPr>
                </pic:pic>
              </a:graphicData>
            </a:graphic>
            <wp14:sizeRelH relativeFrom="page">
              <wp14:pctWidth>0</wp14:pctWidth>
            </wp14:sizeRelH>
            <wp14:sizeRelV relativeFrom="page">
              <wp14:pctHeight>0</wp14:pctHeight>
            </wp14:sizeRelV>
          </wp:anchor>
        </w:drawing>
      </w:r>
      <w:r w:rsidR="00BF57BE">
        <w:rPr>
          <w:sz w:val="22"/>
          <w:szCs w:val="22"/>
        </w:rPr>
        <w:br w:type="page"/>
      </w:r>
    </w:p>
    <w:p w14:paraId="756AD726" w14:textId="77777777" w:rsidR="00BF57BE" w:rsidRPr="00CB117A" w:rsidRDefault="00BF57BE" w:rsidP="00BF57BE">
      <w:pPr>
        <w:rPr>
          <w:color w:val="000000" w:themeColor="text1"/>
          <w:sz w:val="22"/>
          <w:szCs w:val="22"/>
        </w:rPr>
      </w:pPr>
      <w:r w:rsidRPr="00CB117A">
        <w:rPr>
          <w:color w:val="000000" w:themeColor="text1"/>
          <w:sz w:val="22"/>
          <w:szCs w:val="22"/>
        </w:rPr>
        <w:lastRenderedPageBreak/>
        <w:t>In Australia, one woman dies every 1</w:t>
      </w:r>
      <w:r w:rsidR="00A90D35">
        <w:rPr>
          <w:color w:val="000000" w:themeColor="text1"/>
          <w:sz w:val="22"/>
          <w:szCs w:val="22"/>
        </w:rPr>
        <w:t>4</w:t>
      </w:r>
      <w:r w:rsidRPr="00CB117A">
        <w:rPr>
          <w:color w:val="000000" w:themeColor="text1"/>
          <w:sz w:val="22"/>
          <w:szCs w:val="22"/>
        </w:rPr>
        <w:t xml:space="preserve"> days at the hands of her former or current partner, and one in three women has experienced violence by an intimate partner. </w:t>
      </w:r>
    </w:p>
    <w:p w14:paraId="1ECCC4D8" w14:textId="7E57F484" w:rsidR="00BF57BE" w:rsidRPr="00CB117A" w:rsidRDefault="00BF57BE" w:rsidP="00BF57BE">
      <w:pPr>
        <w:rPr>
          <w:color w:val="000000" w:themeColor="text1"/>
          <w:sz w:val="22"/>
          <w:szCs w:val="22"/>
        </w:rPr>
      </w:pPr>
      <w:r w:rsidRPr="00CB117A">
        <w:rPr>
          <w:color w:val="000000" w:themeColor="text1"/>
          <w:sz w:val="22"/>
          <w:szCs w:val="22"/>
        </w:rPr>
        <w:t>Violence is disproportionately experienced by First Nations Women, who are 11-times more likely to be killed due</w:t>
      </w:r>
      <w:r w:rsidR="00A47BA6">
        <w:rPr>
          <w:color w:val="000000" w:themeColor="text1"/>
          <w:sz w:val="22"/>
          <w:szCs w:val="22"/>
        </w:rPr>
        <w:t xml:space="preserve"> to</w:t>
      </w:r>
      <w:r w:rsidRPr="00CB117A">
        <w:rPr>
          <w:color w:val="000000" w:themeColor="text1"/>
          <w:sz w:val="22"/>
          <w:szCs w:val="22"/>
        </w:rPr>
        <w:t xml:space="preserve"> family violence than non-Indigenous women, and 34-times more likely to be hospitalised because of the violence.</w:t>
      </w:r>
    </w:p>
    <w:p w14:paraId="30A845A5" w14:textId="77777777" w:rsidR="00D00DC5" w:rsidRPr="00E74A92" w:rsidRDefault="00D00DC5" w:rsidP="00BF57BE">
      <w:pPr>
        <w:rPr>
          <w:rFonts w:ascii="Calibri" w:hAnsi="Calibri"/>
          <w:spacing w:val="0"/>
          <w:sz w:val="22"/>
          <w:szCs w:val="22"/>
        </w:rPr>
      </w:pPr>
      <w:r>
        <w:rPr>
          <w:sz w:val="22"/>
          <w:szCs w:val="22"/>
        </w:rPr>
        <w:t xml:space="preserve">This pack of resources is provided to help you share information </w:t>
      </w:r>
      <w:r w:rsidR="00A90D35">
        <w:rPr>
          <w:sz w:val="22"/>
          <w:szCs w:val="22"/>
        </w:rPr>
        <w:t>about</w:t>
      </w:r>
      <w:r>
        <w:rPr>
          <w:sz w:val="22"/>
          <w:szCs w:val="22"/>
        </w:rPr>
        <w:t xml:space="preserve"> how we can end gender-based violence in one generation.</w:t>
      </w:r>
    </w:p>
    <w:p w14:paraId="4284A71A" w14:textId="77777777" w:rsidR="00155F2E" w:rsidRDefault="00BF57BE" w:rsidP="00BF57BE">
      <w:pPr>
        <w:rPr>
          <w:sz w:val="22"/>
          <w:szCs w:val="22"/>
        </w:rPr>
      </w:pPr>
      <w:r w:rsidRPr="00E74A92">
        <w:rPr>
          <w:sz w:val="22"/>
          <w:szCs w:val="22"/>
        </w:rPr>
        <w:t>The fact that violence is still so prevalent in Australia</w:t>
      </w:r>
      <w:r>
        <w:rPr>
          <w:sz w:val="22"/>
          <w:szCs w:val="22"/>
        </w:rPr>
        <w:t>,</w:t>
      </w:r>
      <w:r w:rsidRPr="00E74A92">
        <w:rPr>
          <w:sz w:val="22"/>
          <w:szCs w:val="22"/>
        </w:rPr>
        <w:t xml:space="preserve"> and the impact it has on women, children, their families and the community is a national issue </w:t>
      </w:r>
      <w:r>
        <w:rPr>
          <w:sz w:val="22"/>
          <w:szCs w:val="22"/>
        </w:rPr>
        <w:t>on</w:t>
      </w:r>
      <w:r w:rsidRPr="00E74A92">
        <w:rPr>
          <w:sz w:val="22"/>
          <w:szCs w:val="22"/>
        </w:rPr>
        <w:t xml:space="preserve"> which we must act.</w:t>
      </w:r>
    </w:p>
    <w:p w14:paraId="760B7A51" w14:textId="32CC3FD2" w:rsidR="00BF57BE" w:rsidRDefault="00957C7E" w:rsidP="00BF57BE">
      <w:pPr>
        <w:pStyle w:val="CABParagraph"/>
        <w:keepLines/>
        <w:rPr>
          <w:rFonts w:eastAsiaTheme="minorEastAsia"/>
        </w:rPr>
      </w:pPr>
      <w:r>
        <w:t xml:space="preserve">Under the </w:t>
      </w:r>
      <w:r>
        <w:rPr>
          <w:i/>
        </w:rPr>
        <w:t>National Plan to End Violence against Women and Children 2022-2032</w:t>
      </w:r>
      <w:r w:rsidR="00A90D35">
        <w:rPr>
          <w:i/>
        </w:rPr>
        <w:t xml:space="preserve"> </w:t>
      </w:r>
      <w:r w:rsidR="00A90D35">
        <w:t>(the National Plan)</w:t>
      </w:r>
      <w:r>
        <w:rPr>
          <w:i/>
        </w:rPr>
        <w:t xml:space="preserve">, </w:t>
      </w:r>
      <w:r>
        <w:rPr>
          <w:rFonts w:cs="Arial"/>
          <w:lang w:val="en-GB"/>
        </w:rPr>
        <w:t>t</w:t>
      </w:r>
      <w:r w:rsidR="00BF57BE">
        <w:rPr>
          <w:rFonts w:cs="Arial"/>
          <w:lang w:val="en-GB"/>
        </w:rPr>
        <w:t>he Australian Government has</w:t>
      </w:r>
      <w:r w:rsidR="00BF57BE" w:rsidRPr="00E74A92">
        <w:rPr>
          <w:rFonts w:cs="Arial"/>
          <w:lang w:val="en-GB"/>
        </w:rPr>
        <w:t xml:space="preserve"> </w:t>
      </w:r>
      <w:r w:rsidR="00B2253D">
        <w:rPr>
          <w:rFonts w:cs="Arial"/>
          <w:lang w:val="en-GB"/>
        </w:rPr>
        <w:t>released</w:t>
      </w:r>
      <w:r w:rsidR="00BF57BE">
        <w:rPr>
          <w:rFonts w:cs="Arial"/>
          <w:lang w:val="en-GB"/>
        </w:rPr>
        <w:t xml:space="preserve"> </w:t>
      </w:r>
      <w:r w:rsidR="00155F2E">
        <w:t>the</w:t>
      </w:r>
      <w:r w:rsidR="00BF57BE" w:rsidRPr="00363C34">
        <w:rPr>
          <w:i/>
        </w:rPr>
        <w:t xml:space="preserve"> </w:t>
      </w:r>
      <w:r w:rsidR="00155F2E" w:rsidRPr="00EB27DF">
        <w:rPr>
          <w:b/>
          <w:i/>
        </w:rPr>
        <w:t>First Action Plan</w:t>
      </w:r>
      <w:r w:rsidR="00A90D35" w:rsidRPr="00EB27DF">
        <w:rPr>
          <w:b/>
          <w:i/>
        </w:rPr>
        <w:t xml:space="preserve"> 2023-2027</w:t>
      </w:r>
      <w:r w:rsidR="00B24CAD">
        <w:rPr>
          <w:b/>
        </w:rPr>
        <w:t>,</w:t>
      </w:r>
      <w:r w:rsidR="00BF57BE" w:rsidRPr="00EB27DF">
        <w:rPr>
          <w:b/>
        </w:rPr>
        <w:t xml:space="preserve"> </w:t>
      </w:r>
      <w:r w:rsidR="00155F2E">
        <w:t xml:space="preserve">the </w:t>
      </w:r>
      <w:r w:rsidR="00155F2E" w:rsidRPr="00EB27DF">
        <w:rPr>
          <w:b/>
          <w:i/>
        </w:rPr>
        <w:t>Aboriginal and Torres Strait Islander Action</w:t>
      </w:r>
      <w:r w:rsidR="00BF57BE" w:rsidRPr="00EB27DF">
        <w:rPr>
          <w:b/>
          <w:i/>
        </w:rPr>
        <w:t xml:space="preserve"> Plan</w:t>
      </w:r>
      <w:r w:rsidR="00A90D35" w:rsidRPr="00EB27DF">
        <w:rPr>
          <w:b/>
          <w:i/>
        </w:rPr>
        <w:t xml:space="preserve"> 20</w:t>
      </w:r>
      <w:r w:rsidR="00B24CAD">
        <w:rPr>
          <w:b/>
          <w:i/>
        </w:rPr>
        <w:t>23</w:t>
      </w:r>
      <w:r w:rsidR="00A90D35" w:rsidRPr="00EB27DF">
        <w:rPr>
          <w:b/>
          <w:i/>
        </w:rPr>
        <w:t>-2025</w:t>
      </w:r>
      <w:r w:rsidR="00422B3E">
        <w:rPr>
          <w:b/>
          <w:i/>
        </w:rPr>
        <w:t xml:space="preserve"> </w:t>
      </w:r>
      <w:r w:rsidR="00422B3E" w:rsidRPr="00BF446D">
        <w:t>and</w:t>
      </w:r>
      <w:r w:rsidR="00422B3E">
        <w:rPr>
          <w:b/>
          <w:i/>
        </w:rPr>
        <w:t xml:space="preserve"> </w:t>
      </w:r>
      <w:r w:rsidR="00422B3E" w:rsidRPr="00EB27DF">
        <w:t>the</w:t>
      </w:r>
      <w:r w:rsidR="00422B3E">
        <w:rPr>
          <w:b/>
        </w:rPr>
        <w:t xml:space="preserve"> </w:t>
      </w:r>
      <w:r w:rsidR="00422B3E" w:rsidRPr="00EB27DF">
        <w:rPr>
          <w:b/>
          <w:i/>
        </w:rPr>
        <w:t>Outcomes Framework</w:t>
      </w:r>
      <w:r w:rsidR="00422B3E">
        <w:rPr>
          <w:b/>
        </w:rPr>
        <w:t xml:space="preserve"> 2023-2032</w:t>
      </w:r>
      <w:r w:rsidR="00BF57BE" w:rsidRPr="003B4886">
        <w:t>.</w:t>
      </w:r>
      <w:r w:rsidR="00BF57BE">
        <w:t xml:space="preserve"> </w:t>
      </w:r>
    </w:p>
    <w:p w14:paraId="31606884" w14:textId="77777777" w:rsidR="00B2253D" w:rsidRDefault="00BF57BE" w:rsidP="00EB27DF">
      <w:pPr>
        <w:pStyle w:val="CABParagraph"/>
        <w:keepLines/>
        <w:rPr>
          <w:rFonts w:cs="Arial"/>
        </w:rPr>
      </w:pPr>
      <w:r w:rsidRPr="005B5DE2">
        <w:t xml:space="preserve">For the first time, the </w:t>
      </w:r>
      <w:r>
        <w:t>Australian</w:t>
      </w:r>
      <w:r w:rsidR="00B2253D">
        <w:t xml:space="preserve">, </w:t>
      </w:r>
      <w:r w:rsidRPr="005B5DE2">
        <w:t xml:space="preserve">state and territory governments have a dedicated </w:t>
      </w:r>
      <w:r w:rsidRPr="00EB27DF">
        <w:rPr>
          <w:b/>
        </w:rPr>
        <w:t>Aboriginal and Torres Strait Islander Action Plan</w:t>
      </w:r>
      <w:r>
        <w:t xml:space="preserve">. It </w:t>
      </w:r>
      <w:r w:rsidRPr="005B6494">
        <w:t>was developed in partnership with the Aboriginal and Torres Strait Islander Advisory Council on family, domestic, and sexual violence</w:t>
      </w:r>
      <w:r w:rsidR="00B2253D">
        <w:t xml:space="preserve">, </w:t>
      </w:r>
      <w:r w:rsidR="00B2253D">
        <w:rPr>
          <w:rFonts w:cs="Arial"/>
        </w:rPr>
        <w:t>and was informed through nationwide consultation with victim-survivors, community and sector representatives.</w:t>
      </w:r>
    </w:p>
    <w:p w14:paraId="5A9669CA" w14:textId="77777777" w:rsidR="00B2253D" w:rsidRPr="00B2253D" w:rsidRDefault="00B2253D" w:rsidP="00EB27DF">
      <w:pPr>
        <w:pStyle w:val="CABParagraph"/>
        <w:keepLines/>
        <w:rPr>
          <w:rFonts w:cs="Arial"/>
        </w:rPr>
      </w:pPr>
      <w:r w:rsidRPr="00B2253D">
        <w:rPr>
          <w:rFonts w:cs="Arial"/>
        </w:rPr>
        <w:t xml:space="preserve">The </w:t>
      </w:r>
      <w:r>
        <w:rPr>
          <w:rFonts w:cs="Arial"/>
        </w:rPr>
        <w:t xml:space="preserve">Aboriginal and Torres Strait Islander </w:t>
      </w:r>
      <w:r w:rsidRPr="00B2253D">
        <w:rPr>
          <w:rFonts w:cs="Arial"/>
        </w:rPr>
        <w:t>Action Plan acknowledges the</w:t>
      </w:r>
      <w:r w:rsidR="002C5D58" w:rsidRPr="002C5D58">
        <w:rPr>
          <w:rFonts w:cs="Arial"/>
        </w:rPr>
        <w:t xml:space="preserve"> </w:t>
      </w:r>
      <w:r w:rsidR="002C5D58">
        <w:rPr>
          <w:rFonts w:cs="Arial"/>
        </w:rPr>
        <w:t>disproportionate levels of violence, harm and trauma suffered by Aboriginal and Torres Strait Islander women, children and gender diverse peoples</w:t>
      </w:r>
      <w:r w:rsidR="00C72970">
        <w:rPr>
          <w:rFonts w:cs="Arial"/>
        </w:rPr>
        <w:t>.</w:t>
      </w:r>
      <w:r>
        <w:rPr>
          <w:rFonts w:cs="Arial"/>
        </w:rPr>
        <w:t xml:space="preserve"> </w:t>
      </w:r>
      <w:r w:rsidR="00556834" w:rsidRPr="00556834">
        <w:rPr>
          <w:rFonts w:cs="Arial"/>
        </w:rPr>
        <w:t xml:space="preserve"> </w:t>
      </w:r>
      <w:r w:rsidR="00C72970">
        <w:rPr>
          <w:rFonts w:cs="Arial"/>
        </w:rPr>
        <w:t xml:space="preserve">It recognises that solutions need to be led by Aboriginal and Torres Strait Islander peoples and </w:t>
      </w:r>
      <w:r w:rsidR="00556834">
        <w:rPr>
          <w:rFonts w:cs="Arial"/>
        </w:rPr>
        <w:t>outlines government initiatives that will focus on addressing immediate safety needs</w:t>
      </w:r>
      <w:r w:rsidRPr="00B2253D">
        <w:rPr>
          <w:rFonts w:cs="Arial"/>
        </w:rPr>
        <w:t xml:space="preserve">, while laying the foundations for longer term change.  </w:t>
      </w:r>
    </w:p>
    <w:p w14:paraId="5765626B" w14:textId="77777777" w:rsidR="00BF57BE" w:rsidRPr="00E74A92" w:rsidRDefault="00BF57BE" w:rsidP="00BF57BE">
      <w:pPr>
        <w:pStyle w:val="CABParagraph"/>
        <w:keepLines/>
        <w:rPr>
          <w:rFonts w:eastAsia="Times New Roman" w:cs="Times New Roman"/>
          <w:spacing w:val="4"/>
          <w:lang w:eastAsia="en-AU"/>
        </w:rPr>
      </w:pPr>
      <w:r w:rsidRPr="007F7DF1">
        <w:rPr>
          <w:rFonts w:cs="Arial"/>
        </w:rPr>
        <w:t xml:space="preserve">The </w:t>
      </w:r>
      <w:r w:rsidRPr="007F7DF1">
        <w:rPr>
          <w:rFonts w:cs="Arial"/>
          <w:b/>
        </w:rPr>
        <w:t>First Action Plan</w:t>
      </w:r>
      <w:r w:rsidRPr="007F7DF1">
        <w:rPr>
          <w:rFonts w:cs="Arial"/>
        </w:rPr>
        <w:t xml:space="preserve"> </w:t>
      </w:r>
      <w:r w:rsidR="007F7DF1" w:rsidRPr="007F7DF1">
        <w:rPr>
          <w:rFonts w:cs="Arial"/>
        </w:rPr>
        <w:t xml:space="preserve">is a partnership between the Australian, state and territory governments, and </w:t>
      </w:r>
      <w:r w:rsidR="007F7DF1" w:rsidRPr="001827CE">
        <w:rPr>
          <w:rStyle w:val="Hyperlink"/>
          <w:rFonts w:cs="Arial"/>
        </w:rPr>
        <w:t xml:space="preserve">provides a roadmap to drive the first 5-year effort towards achieving </w:t>
      </w:r>
      <w:r w:rsidR="007F7DF1">
        <w:rPr>
          <w:rStyle w:val="Hyperlink"/>
          <w:rFonts w:cs="Arial"/>
        </w:rPr>
        <w:t>the vision of the National Plan, through 10 specific actions.</w:t>
      </w:r>
      <w:r w:rsidR="007679B2" w:rsidRPr="006077CA">
        <w:t xml:space="preserve"> </w:t>
      </w:r>
      <w:r w:rsidR="007F7DF1" w:rsidRPr="007F7DF1">
        <w:rPr>
          <w:rFonts w:cs="Arial"/>
        </w:rPr>
        <w:t>The Activities Addendum of the First Action Plan lists the investments and activities that will be undertaken by the Australian, state and territory governments to implement each Action.</w:t>
      </w:r>
      <w:r w:rsidRPr="00063986">
        <w:rPr>
          <w:rFonts w:cs="Arial"/>
        </w:rPr>
        <w:t xml:space="preserve"> </w:t>
      </w:r>
      <w:r w:rsidR="007F7DF1" w:rsidRPr="007F7DF1">
        <w:rPr>
          <w:rFonts w:cs="Arial"/>
        </w:rPr>
        <w:t xml:space="preserve">This will be a living document, updated annually as governments progress their work to implement the First Action Plan. </w:t>
      </w:r>
    </w:p>
    <w:p w14:paraId="677D7C42" w14:textId="3C0FC679" w:rsidR="00BF57BE" w:rsidRDefault="00BF57BE" w:rsidP="00BF57BE">
      <w:pPr>
        <w:rPr>
          <w:sz w:val="22"/>
          <w:szCs w:val="22"/>
        </w:rPr>
      </w:pPr>
      <w:r w:rsidRPr="00E74A92">
        <w:rPr>
          <w:sz w:val="22"/>
          <w:szCs w:val="22"/>
        </w:rPr>
        <w:t xml:space="preserve">The </w:t>
      </w:r>
      <w:r w:rsidR="00A90D35" w:rsidRPr="00EB27DF">
        <w:rPr>
          <w:b/>
          <w:sz w:val="22"/>
          <w:szCs w:val="22"/>
        </w:rPr>
        <w:t>Outcomes Framework</w:t>
      </w:r>
      <w:r w:rsidRPr="00E74A92">
        <w:rPr>
          <w:sz w:val="22"/>
          <w:szCs w:val="22"/>
        </w:rPr>
        <w:t xml:space="preserve"> shows us where we want to be in 10 years – working towards a generational change</w:t>
      </w:r>
      <w:r w:rsidR="00B24CAD">
        <w:rPr>
          <w:sz w:val="22"/>
          <w:szCs w:val="22"/>
        </w:rPr>
        <w:t xml:space="preserve"> </w:t>
      </w:r>
      <w:r w:rsidRPr="00E74A92">
        <w:rPr>
          <w:sz w:val="22"/>
          <w:szCs w:val="22"/>
        </w:rPr>
        <w:t>where all Australians live free from gender-based violence</w:t>
      </w:r>
      <w:r w:rsidR="00AB5C46">
        <w:rPr>
          <w:sz w:val="22"/>
          <w:szCs w:val="22"/>
        </w:rPr>
        <w:t xml:space="preserve"> and are safe at home, work, school, in the community and online</w:t>
      </w:r>
      <w:r w:rsidRPr="00E74A92">
        <w:rPr>
          <w:sz w:val="22"/>
          <w:szCs w:val="22"/>
        </w:rPr>
        <w:t xml:space="preserve">. It outlines and describes the specific changes we need to strive for through the </w:t>
      </w:r>
      <w:r w:rsidRPr="00155F2E">
        <w:rPr>
          <w:sz w:val="22"/>
          <w:szCs w:val="22"/>
        </w:rPr>
        <w:t>Action Plans</w:t>
      </w:r>
      <w:r w:rsidRPr="00E74A92">
        <w:rPr>
          <w:sz w:val="22"/>
          <w:szCs w:val="22"/>
        </w:rPr>
        <w:t xml:space="preserve"> to achieve the </w:t>
      </w:r>
      <w:r w:rsidRPr="003B4886">
        <w:rPr>
          <w:sz w:val="22"/>
          <w:szCs w:val="22"/>
        </w:rPr>
        <w:t>National Plan’s vision</w:t>
      </w:r>
      <w:r w:rsidRPr="00E74A92">
        <w:rPr>
          <w:sz w:val="22"/>
          <w:szCs w:val="22"/>
        </w:rPr>
        <w:t xml:space="preserve"> of ending gender-based violence in one generation.</w:t>
      </w:r>
    </w:p>
    <w:p w14:paraId="5414E490" w14:textId="77777777" w:rsidR="00BF57BE" w:rsidRPr="00E74A92" w:rsidRDefault="00BF57BE" w:rsidP="00BF57BE">
      <w:pPr>
        <w:rPr>
          <w:sz w:val="22"/>
          <w:szCs w:val="22"/>
        </w:rPr>
      </w:pPr>
      <w:r w:rsidRPr="00E74A92">
        <w:rPr>
          <w:sz w:val="22"/>
          <w:szCs w:val="22"/>
        </w:rPr>
        <w:t xml:space="preserve">We encourage you to share information about the </w:t>
      </w:r>
      <w:r w:rsidRPr="00CB117A">
        <w:rPr>
          <w:sz w:val="22"/>
          <w:szCs w:val="22"/>
        </w:rPr>
        <w:t>Action Plans</w:t>
      </w:r>
      <w:r w:rsidRPr="003B4886">
        <w:rPr>
          <w:sz w:val="22"/>
          <w:szCs w:val="22"/>
        </w:rPr>
        <w:t xml:space="preserve"> and </w:t>
      </w:r>
      <w:r w:rsidRPr="00CB117A">
        <w:rPr>
          <w:sz w:val="22"/>
          <w:szCs w:val="22"/>
        </w:rPr>
        <w:t>Outcomes Framework</w:t>
      </w:r>
      <w:r w:rsidRPr="003B4886">
        <w:rPr>
          <w:sz w:val="22"/>
          <w:szCs w:val="22"/>
        </w:rPr>
        <w:t>. You play a vital role in the success</w:t>
      </w:r>
      <w:r>
        <w:rPr>
          <w:sz w:val="22"/>
          <w:szCs w:val="22"/>
        </w:rPr>
        <w:t xml:space="preserve"> of this work as an influential and trusted voice within your organisation, community and network. </w:t>
      </w:r>
      <w:r w:rsidRPr="00E74A92">
        <w:rPr>
          <w:sz w:val="22"/>
          <w:szCs w:val="22"/>
        </w:rPr>
        <w:t xml:space="preserve"> </w:t>
      </w:r>
    </w:p>
    <w:p w14:paraId="40915A6E" w14:textId="77777777" w:rsidR="00BF57BE" w:rsidRPr="00A90D35" w:rsidRDefault="00BF57BE" w:rsidP="00BF57BE">
      <w:pPr>
        <w:rPr>
          <w:rFonts w:cs="Arial"/>
          <w:sz w:val="22"/>
          <w:szCs w:val="22"/>
        </w:rPr>
      </w:pPr>
      <w:r w:rsidRPr="00A90D35">
        <w:rPr>
          <w:rFonts w:cs="Arial"/>
          <w:sz w:val="22"/>
          <w:szCs w:val="22"/>
        </w:rPr>
        <w:t xml:space="preserve">By working together, we will create a safer and equal Australia for women and children. </w:t>
      </w:r>
    </w:p>
    <w:p w14:paraId="2346F9F1" w14:textId="77777777" w:rsidR="00BF57BE" w:rsidRPr="00A90D35" w:rsidRDefault="00BF57BE" w:rsidP="00BF57BE">
      <w:pPr>
        <w:pStyle w:val="ListBullet"/>
        <w:keepLines/>
        <w:tabs>
          <w:tab w:val="left" w:pos="720"/>
        </w:tabs>
        <w:spacing w:line="240" w:lineRule="auto"/>
        <w:ind w:left="360"/>
        <w:rPr>
          <w:rStyle w:val="Hyperlink"/>
          <w:rFonts w:ascii="Arial" w:eastAsiaTheme="majorEastAsia" w:hAnsi="Arial"/>
          <w:sz w:val="22"/>
          <w:szCs w:val="22"/>
        </w:rPr>
      </w:pPr>
      <w:r w:rsidRPr="00CB117A">
        <w:rPr>
          <w:rFonts w:ascii="Arial" w:hAnsi="Arial"/>
          <w:sz w:val="22"/>
          <w:szCs w:val="22"/>
        </w:rPr>
        <w:t>You can read the</w:t>
      </w:r>
      <w:r w:rsidR="00866F5A">
        <w:rPr>
          <w:rFonts w:ascii="Arial" w:hAnsi="Arial"/>
          <w:sz w:val="22"/>
          <w:szCs w:val="22"/>
        </w:rPr>
        <w:t xml:space="preserve"> Action Plans </w:t>
      </w:r>
      <w:r w:rsidRPr="00CB117A">
        <w:rPr>
          <w:rFonts w:ascii="Arial" w:hAnsi="Arial"/>
          <w:sz w:val="22"/>
          <w:szCs w:val="22"/>
        </w:rPr>
        <w:t xml:space="preserve">at: </w:t>
      </w:r>
      <w:hyperlink r:id="rId13" w:history="1">
        <w:r w:rsidRPr="00CB117A">
          <w:rPr>
            <w:rStyle w:val="Hyperlink"/>
            <w:rFonts w:ascii="Arial" w:eastAsiaTheme="majorEastAsia" w:hAnsi="Arial"/>
            <w:sz w:val="22"/>
            <w:szCs w:val="22"/>
          </w:rPr>
          <w:t>www.dss.gov.au/ending-violence</w:t>
        </w:r>
      </w:hyperlink>
    </w:p>
    <w:p w14:paraId="74EF4D11" w14:textId="77777777" w:rsidR="00A90D35" w:rsidRDefault="00A90D35" w:rsidP="00BF57BE">
      <w:pPr>
        <w:pStyle w:val="Heading2"/>
        <w:rPr>
          <w:sz w:val="32"/>
          <w:szCs w:val="32"/>
        </w:rPr>
      </w:pPr>
    </w:p>
    <w:p w14:paraId="1B6C8010" w14:textId="77777777" w:rsidR="00BF57BE" w:rsidRPr="00834370" w:rsidRDefault="00BF57BE" w:rsidP="00BF57BE">
      <w:pPr>
        <w:pStyle w:val="Heading2"/>
        <w:rPr>
          <w:sz w:val="32"/>
          <w:szCs w:val="32"/>
        </w:rPr>
      </w:pPr>
      <w:r w:rsidRPr="00834370">
        <w:rPr>
          <w:sz w:val="32"/>
          <w:szCs w:val="32"/>
        </w:rPr>
        <w:lastRenderedPageBreak/>
        <w:t>Help us spread the message</w:t>
      </w:r>
    </w:p>
    <w:p w14:paraId="2C799518" w14:textId="77777777" w:rsidR="00BF57BE" w:rsidRPr="00FA0DF6" w:rsidRDefault="00BF57BE" w:rsidP="00BF57BE">
      <w:pPr>
        <w:tabs>
          <w:tab w:val="left" w:pos="2524"/>
        </w:tabs>
        <w:rPr>
          <w:rFonts w:cs="Arial"/>
        </w:rPr>
      </w:pPr>
      <w:r w:rsidRPr="00FA0DF6">
        <w:rPr>
          <w:rFonts w:cs="Arial"/>
        </w:rPr>
        <w:br/>
      </w:r>
      <w:r w:rsidRPr="00C72035">
        <w:rPr>
          <w:rFonts w:cs="Arial"/>
          <w:sz w:val="22"/>
        </w:rPr>
        <w:t xml:space="preserve">This kit contains information about the Action Plans and </w:t>
      </w:r>
      <w:r w:rsidRPr="00CB117A">
        <w:rPr>
          <w:rFonts w:cs="Arial"/>
          <w:sz w:val="22"/>
        </w:rPr>
        <w:t>Outcomes Framework.</w:t>
      </w:r>
    </w:p>
    <w:p w14:paraId="4F5984CC" w14:textId="77777777" w:rsidR="00BF57BE" w:rsidRPr="00FA0DF6" w:rsidRDefault="00BF57BE" w:rsidP="00BF57BE">
      <w:pPr>
        <w:pStyle w:val="Heading2"/>
        <w:spacing w:before="360"/>
        <w:rPr>
          <w:rFonts w:eastAsia="Times New Roman" w:cs="Arial"/>
        </w:rPr>
      </w:pPr>
      <w:r w:rsidRPr="00FA0DF6">
        <w:rPr>
          <w:rFonts w:eastAsia="Times New Roman" w:cs="Arial"/>
        </w:rPr>
        <w:t>In this kit</w:t>
      </w:r>
    </w:p>
    <w:p w14:paraId="38486019" w14:textId="77777777" w:rsidR="00BF57BE" w:rsidRPr="00FA0DF6" w:rsidRDefault="00BF57BE" w:rsidP="00BF57BE">
      <w:pPr>
        <w:rPr>
          <w:rFonts w:cs="Arial"/>
          <w:sz w:val="4"/>
        </w:rPr>
      </w:pPr>
    </w:p>
    <w:p w14:paraId="4B9B7EB1" w14:textId="77777777" w:rsidR="00BF57BE" w:rsidRPr="00FA0DF6" w:rsidRDefault="00BF57BE" w:rsidP="00BF57BE">
      <w:pPr>
        <w:pStyle w:val="Bulletshape"/>
        <w:spacing w:before="0" w:line="276" w:lineRule="auto"/>
        <w:ind w:left="357" w:hanging="357"/>
        <w:rPr>
          <w:rFonts w:ascii="Arial" w:eastAsiaTheme="minorHAnsi" w:hAnsi="Arial" w:cs="Arial"/>
          <w:color w:val="auto"/>
          <w:sz w:val="22"/>
        </w:rPr>
      </w:pPr>
      <w:r>
        <w:rPr>
          <w:rFonts w:ascii="Arial" w:eastAsiaTheme="minorHAnsi" w:hAnsi="Arial" w:cs="Arial"/>
          <w:color w:val="auto"/>
          <w:sz w:val="22"/>
        </w:rPr>
        <w:t>Website</w:t>
      </w:r>
      <w:r w:rsidRPr="00FA0DF6">
        <w:rPr>
          <w:rFonts w:ascii="Arial" w:eastAsiaTheme="minorHAnsi" w:hAnsi="Arial" w:cs="Arial"/>
          <w:color w:val="auto"/>
          <w:sz w:val="22"/>
        </w:rPr>
        <w:t xml:space="preserve"> content</w:t>
      </w:r>
    </w:p>
    <w:p w14:paraId="27581D73" w14:textId="77777777" w:rsidR="00BF57BE" w:rsidRPr="00FA0DF6" w:rsidRDefault="00BF57BE" w:rsidP="00BF57BE">
      <w:pPr>
        <w:pStyle w:val="Bulletshape"/>
        <w:spacing w:before="0" w:line="276" w:lineRule="auto"/>
        <w:ind w:left="357" w:hanging="357"/>
        <w:rPr>
          <w:rFonts w:ascii="Arial" w:eastAsiaTheme="minorHAnsi" w:hAnsi="Arial" w:cs="Arial"/>
          <w:color w:val="auto"/>
          <w:sz w:val="22"/>
        </w:rPr>
      </w:pPr>
      <w:r>
        <w:rPr>
          <w:rFonts w:ascii="Arial" w:eastAsiaTheme="minorHAnsi" w:hAnsi="Arial" w:cs="Arial"/>
          <w:color w:val="auto"/>
          <w:sz w:val="22"/>
        </w:rPr>
        <w:t>Newsletter</w:t>
      </w:r>
      <w:r w:rsidRPr="00FA0DF6">
        <w:rPr>
          <w:rFonts w:ascii="Arial" w:eastAsiaTheme="minorHAnsi" w:hAnsi="Arial" w:cs="Arial"/>
          <w:color w:val="auto"/>
          <w:sz w:val="22"/>
        </w:rPr>
        <w:t xml:space="preserve"> content</w:t>
      </w:r>
    </w:p>
    <w:p w14:paraId="7A6E93C0" w14:textId="77777777" w:rsidR="00BF57BE" w:rsidRDefault="00BF57BE" w:rsidP="00BF57BE">
      <w:pPr>
        <w:pStyle w:val="Bulletshape"/>
        <w:spacing w:before="0" w:line="276" w:lineRule="auto"/>
        <w:ind w:left="357" w:hanging="357"/>
        <w:rPr>
          <w:rFonts w:ascii="Arial" w:eastAsiaTheme="minorHAnsi" w:hAnsi="Arial" w:cs="Arial"/>
          <w:color w:val="auto"/>
          <w:sz w:val="22"/>
        </w:rPr>
      </w:pPr>
      <w:r w:rsidRPr="00FA0DF6">
        <w:rPr>
          <w:rFonts w:ascii="Arial" w:eastAsiaTheme="minorHAnsi" w:hAnsi="Arial" w:cs="Arial"/>
          <w:color w:val="auto"/>
          <w:sz w:val="22"/>
        </w:rPr>
        <w:t xml:space="preserve">Social media content </w:t>
      </w:r>
    </w:p>
    <w:p w14:paraId="7F2717D2" w14:textId="77777777" w:rsidR="00BF57BE" w:rsidRDefault="00BF57BE" w:rsidP="00BF57BE">
      <w:pPr>
        <w:pStyle w:val="Bulletshape"/>
        <w:spacing w:before="0" w:line="276" w:lineRule="auto"/>
        <w:ind w:left="357" w:hanging="357"/>
        <w:rPr>
          <w:rFonts w:ascii="Arial" w:eastAsiaTheme="minorHAnsi" w:hAnsi="Arial" w:cs="Arial"/>
          <w:color w:val="auto"/>
          <w:sz w:val="22"/>
        </w:rPr>
      </w:pPr>
      <w:r w:rsidRPr="00FA0DF6">
        <w:rPr>
          <w:rFonts w:ascii="Arial" w:eastAsiaTheme="minorHAnsi" w:hAnsi="Arial" w:cs="Arial"/>
          <w:color w:val="auto"/>
          <w:sz w:val="22"/>
        </w:rPr>
        <w:t>F</w:t>
      </w:r>
      <w:r>
        <w:rPr>
          <w:rFonts w:ascii="Arial" w:eastAsiaTheme="minorHAnsi" w:hAnsi="Arial" w:cs="Arial"/>
          <w:color w:val="auto"/>
          <w:sz w:val="22"/>
        </w:rPr>
        <w:t>requently asked questions</w:t>
      </w:r>
    </w:p>
    <w:p w14:paraId="19C9C2DC" w14:textId="77777777" w:rsidR="00CB117A" w:rsidRPr="00CB117A" w:rsidRDefault="00CB117A" w:rsidP="00CB117A">
      <w:pPr>
        <w:pStyle w:val="Bulletshape"/>
        <w:numPr>
          <w:ilvl w:val="0"/>
          <w:numId w:val="0"/>
        </w:numPr>
        <w:spacing w:before="0" w:line="276" w:lineRule="auto"/>
        <w:ind w:left="357"/>
        <w:rPr>
          <w:rFonts w:ascii="Arial" w:eastAsiaTheme="minorHAnsi" w:hAnsi="Arial" w:cs="Arial"/>
          <w:color w:val="auto"/>
          <w:sz w:val="22"/>
        </w:rPr>
      </w:pPr>
    </w:p>
    <w:p w14:paraId="6C45373A" w14:textId="77777777" w:rsidR="00BF57BE" w:rsidRPr="00C72035" w:rsidRDefault="00BF57BE" w:rsidP="00BF57BE">
      <w:pPr>
        <w:rPr>
          <w:sz w:val="22"/>
          <w:szCs w:val="22"/>
        </w:rPr>
      </w:pPr>
      <w:r w:rsidRPr="00C72035">
        <w:rPr>
          <w:sz w:val="22"/>
          <w:szCs w:val="22"/>
        </w:rPr>
        <w:t>We encourage you to share this inf</w:t>
      </w:r>
      <w:r>
        <w:rPr>
          <w:sz w:val="22"/>
          <w:szCs w:val="22"/>
        </w:rPr>
        <w:t>ormation with your networks. You are receiving this kit because you are a stakeholder with valuable connections in your community. By pulling in the same direction we can reach an Australia where everyone lives free from gender-based violence.</w:t>
      </w:r>
    </w:p>
    <w:p w14:paraId="3664ACF3" w14:textId="77777777" w:rsidR="00BF57BE" w:rsidRPr="00575FF8" w:rsidRDefault="00D00DC5" w:rsidP="00BF57BE">
      <w:pPr>
        <w:pStyle w:val="Heading2"/>
        <w:spacing w:before="360"/>
        <w:rPr>
          <w:rFonts w:eastAsia="Times New Roman" w:cs="Arial"/>
        </w:rPr>
      </w:pPr>
      <w:r>
        <w:rPr>
          <w:rFonts w:eastAsia="Times New Roman" w:cs="Arial"/>
        </w:rPr>
        <w:t>More information</w:t>
      </w:r>
    </w:p>
    <w:p w14:paraId="4F4BA9F0" w14:textId="77777777" w:rsidR="00BF57BE" w:rsidRDefault="00D00DC5" w:rsidP="00BF57BE">
      <w:pPr>
        <w:rPr>
          <w:rStyle w:val="Hyperlink"/>
          <w:rFonts w:eastAsiaTheme="majorEastAsia"/>
          <w:sz w:val="22"/>
          <w:szCs w:val="22"/>
        </w:rPr>
      </w:pPr>
      <w:r>
        <w:rPr>
          <w:sz w:val="22"/>
          <w:szCs w:val="22"/>
        </w:rPr>
        <w:t>To learn more about the</w:t>
      </w:r>
      <w:r w:rsidR="00866F5A">
        <w:rPr>
          <w:sz w:val="22"/>
          <w:szCs w:val="22"/>
        </w:rPr>
        <w:t xml:space="preserve"> Action Plans and the</w:t>
      </w:r>
      <w:r>
        <w:rPr>
          <w:sz w:val="22"/>
          <w:szCs w:val="22"/>
        </w:rPr>
        <w:t xml:space="preserve"> National Plan’s purpose</w:t>
      </w:r>
      <w:r w:rsidR="00866F5A">
        <w:rPr>
          <w:sz w:val="22"/>
          <w:szCs w:val="22"/>
        </w:rPr>
        <w:t xml:space="preserve"> – including </w:t>
      </w:r>
      <w:r>
        <w:rPr>
          <w:sz w:val="22"/>
          <w:szCs w:val="22"/>
        </w:rPr>
        <w:t xml:space="preserve">how it was developed and </w:t>
      </w:r>
      <w:r w:rsidR="00866F5A">
        <w:rPr>
          <w:sz w:val="22"/>
          <w:szCs w:val="22"/>
        </w:rPr>
        <w:t xml:space="preserve">our </w:t>
      </w:r>
      <w:r>
        <w:rPr>
          <w:sz w:val="22"/>
          <w:szCs w:val="22"/>
        </w:rPr>
        <w:t>next steps</w:t>
      </w:r>
      <w:r w:rsidR="00866F5A">
        <w:rPr>
          <w:sz w:val="22"/>
          <w:szCs w:val="22"/>
        </w:rPr>
        <w:t xml:space="preserve"> for Women’s Safety</w:t>
      </w:r>
      <w:r w:rsidR="00BF57BE" w:rsidRPr="00C72035">
        <w:rPr>
          <w:sz w:val="22"/>
          <w:szCs w:val="22"/>
        </w:rPr>
        <w:t xml:space="preserve">, visit: </w:t>
      </w:r>
      <w:hyperlink r:id="rId14" w:history="1">
        <w:r w:rsidR="00BF57BE" w:rsidRPr="00C72035">
          <w:rPr>
            <w:rStyle w:val="Hyperlink"/>
            <w:rFonts w:eastAsiaTheme="majorEastAsia"/>
            <w:sz w:val="22"/>
            <w:szCs w:val="22"/>
          </w:rPr>
          <w:t>www.dss.gov.au/ending-violence</w:t>
        </w:r>
      </w:hyperlink>
    </w:p>
    <w:p w14:paraId="24C336DA" w14:textId="77777777" w:rsidR="00BF57BE" w:rsidRDefault="00BF57BE" w:rsidP="00BF57BE">
      <w:pPr>
        <w:rPr>
          <w:rStyle w:val="Hyperlink"/>
          <w:rFonts w:eastAsiaTheme="majorEastAsia"/>
          <w:sz w:val="22"/>
          <w:szCs w:val="22"/>
        </w:rPr>
      </w:pPr>
      <w:r>
        <w:rPr>
          <w:rStyle w:val="Hyperlink"/>
          <w:rFonts w:eastAsiaTheme="majorEastAsia"/>
          <w:sz w:val="22"/>
          <w:szCs w:val="22"/>
        </w:rPr>
        <w:br w:type="page"/>
      </w:r>
    </w:p>
    <w:p w14:paraId="701C1ACA" w14:textId="77777777" w:rsidR="00BF57BE" w:rsidRDefault="00BF57BE" w:rsidP="00BF57BE">
      <w:pPr>
        <w:pStyle w:val="Heading2"/>
        <w:rPr>
          <w:sz w:val="32"/>
          <w:szCs w:val="32"/>
        </w:rPr>
      </w:pPr>
      <w:r>
        <w:rPr>
          <w:sz w:val="32"/>
          <w:szCs w:val="32"/>
        </w:rPr>
        <w:t>Website content</w:t>
      </w:r>
    </w:p>
    <w:p w14:paraId="013CB02C" w14:textId="77777777" w:rsidR="00BF57BE" w:rsidRDefault="003B4886" w:rsidP="00BF57BE">
      <w:r>
        <w:rPr>
          <w:noProof/>
        </w:rPr>
        <w:drawing>
          <wp:inline distT="0" distB="0" distL="0" distR="0" wp14:anchorId="390C962D" wp14:editId="32EA17B0">
            <wp:extent cx="2528073" cy="1326776"/>
            <wp:effectExtent l="0" t="0" r="571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54274" cy="1340527"/>
                    </a:xfrm>
                    <a:prstGeom prst="rect">
                      <a:avLst/>
                    </a:prstGeom>
                  </pic:spPr>
                </pic:pic>
              </a:graphicData>
            </a:graphic>
          </wp:inline>
        </w:drawing>
      </w:r>
    </w:p>
    <w:p w14:paraId="103F33F8" w14:textId="443DD651" w:rsidR="007C6A2F" w:rsidRDefault="00BF57BE" w:rsidP="00EB27DF">
      <w:pPr>
        <w:rPr>
          <w:rFonts w:cs="Arial"/>
          <w:sz w:val="22"/>
          <w:szCs w:val="22"/>
        </w:rPr>
      </w:pPr>
      <w:r w:rsidRPr="00A90D35">
        <w:rPr>
          <w:rFonts w:cs="Arial"/>
          <w:sz w:val="22"/>
          <w:szCs w:val="22"/>
        </w:rPr>
        <w:t>The</w:t>
      </w:r>
      <w:r w:rsidR="00AB5C46">
        <w:rPr>
          <w:rFonts w:cs="Arial"/>
          <w:sz w:val="22"/>
          <w:szCs w:val="22"/>
        </w:rPr>
        <w:t xml:space="preserve"> </w:t>
      </w:r>
      <w:r w:rsidRPr="003B4886">
        <w:rPr>
          <w:rFonts w:cs="Arial"/>
          <w:sz w:val="22"/>
          <w:szCs w:val="22"/>
        </w:rPr>
        <w:t>First 5-year Action Plan</w:t>
      </w:r>
      <w:r w:rsidR="00AB5C46">
        <w:rPr>
          <w:rFonts w:cs="Arial"/>
          <w:sz w:val="22"/>
          <w:szCs w:val="22"/>
        </w:rPr>
        <w:t>,</w:t>
      </w:r>
      <w:r w:rsidRPr="003B4886">
        <w:rPr>
          <w:rFonts w:cs="Arial"/>
          <w:sz w:val="22"/>
          <w:szCs w:val="22"/>
        </w:rPr>
        <w:t xml:space="preserve"> the </w:t>
      </w:r>
      <w:r w:rsidRPr="00CB117A">
        <w:rPr>
          <w:rFonts w:cs="Arial"/>
          <w:sz w:val="22"/>
          <w:szCs w:val="22"/>
        </w:rPr>
        <w:t>Aboriginal and Torres Strait Islander Action Plan</w:t>
      </w:r>
      <w:r w:rsidRPr="003B4886">
        <w:rPr>
          <w:rFonts w:cs="Arial"/>
          <w:sz w:val="22"/>
          <w:szCs w:val="22"/>
        </w:rPr>
        <w:t xml:space="preserve"> </w:t>
      </w:r>
      <w:r w:rsidR="00AB5C46">
        <w:rPr>
          <w:rFonts w:cs="Arial"/>
          <w:sz w:val="22"/>
          <w:szCs w:val="22"/>
        </w:rPr>
        <w:t xml:space="preserve">and the </w:t>
      </w:r>
      <w:r w:rsidR="00AB5C46" w:rsidRPr="00CB117A">
        <w:rPr>
          <w:rFonts w:cs="Arial"/>
          <w:sz w:val="22"/>
          <w:szCs w:val="22"/>
        </w:rPr>
        <w:t>Outcomes Framework</w:t>
      </w:r>
      <w:r w:rsidR="00AB5C46" w:rsidRPr="003B4886">
        <w:rPr>
          <w:rFonts w:cs="Arial"/>
          <w:sz w:val="22"/>
          <w:szCs w:val="22"/>
        </w:rPr>
        <w:t xml:space="preserve"> </w:t>
      </w:r>
      <w:r w:rsidRPr="003B4886">
        <w:rPr>
          <w:rFonts w:cs="Arial"/>
          <w:sz w:val="22"/>
          <w:szCs w:val="22"/>
        </w:rPr>
        <w:t>to implement the National Plan, are now available.</w:t>
      </w:r>
    </w:p>
    <w:p w14:paraId="63B97C79" w14:textId="77777777" w:rsidR="007C6A2F" w:rsidRDefault="007C6A2F" w:rsidP="00EB27DF">
      <w:pPr>
        <w:rPr>
          <w:rFonts w:cs="Arial"/>
          <w:sz w:val="22"/>
          <w:szCs w:val="22"/>
        </w:rPr>
      </w:pPr>
      <w:r w:rsidRPr="00EB27DF">
        <w:rPr>
          <w:rFonts w:cs="Arial"/>
          <w:sz w:val="22"/>
          <w:szCs w:val="22"/>
        </w:rPr>
        <w:t xml:space="preserve">The Action Plans outline government initiatives aimed at preventing, addressing, and responding to violence against women and children. </w:t>
      </w:r>
    </w:p>
    <w:p w14:paraId="5DE908F5" w14:textId="77777777" w:rsidR="007C6A2F" w:rsidRPr="002B2EF7" w:rsidRDefault="007C6A2F" w:rsidP="007C6A2F">
      <w:pPr>
        <w:pStyle w:val="ListBullet"/>
        <w:keepLines/>
        <w:tabs>
          <w:tab w:val="left" w:pos="720"/>
        </w:tabs>
        <w:spacing w:line="240" w:lineRule="auto"/>
        <w:ind w:left="0" w:firstLine="0"/>
        <w:rPr>
          <w:rFonts w:ascii="Arial" w:hAnsi="Arial"/>
          <w:sz w:val="22"/>
          <w:szCs w:val="22"/>
        </w:rPr>
      </w:pPr>
      <w:r w:rsidRPr="002B2EF7">
        <w:rPr>
          <w:rFonts w:ascii="Arial" w:hAnsi="Arial"/>
          <w:sz w:val="22"/>
          <w:szCs w:val="22"/>
        </w:rPr>
        <w:t xml:space="preserve">These Action Plans underpin the </w:t>
      </w:r>
      <w:r w:rsidRPr="002B2EF7">
        <w:rPr>
          <w:rFonts w:ascii="Arial" w:hAnsi="Arial"/>
          <w:i/>
          <w:sz w:val="22"/>
          <w:szCs w:val="22"/>
        </w:rPr>
        <w:t>National Plan to End Violence against Women and Children 2022–2032</w:t>
      </w:r>
      <w:r w:rsidRPr="002B2EF7">
        <w:rPr>
          <w:rFonts w:ascii="Arial" w:hAnsi="Arial"/>
          <w:sz w:val="22"/>
          <w:szCs w:val="22"/>
        </w:rPr>
        <w:t>. The National Plan describes how all areas of society need to work together over the next 10 years to end violence against women and children.</w:t>
      </w:r>
    </w:p>
    <w:p w14:paraId="50097CD0" w14:textId="77777777" w:rsidR="00BF57BE" w:rsidRPr="00CB117A" w:rsidRDefault="00BF57BE" w:rsidP="00BF57BE">
      <w:pPr>
        <w:pStyle w:val="ListBullet"/>
        <w:keepLines/>
        <w:tabs>
          <w:tab w:val="left" w:pos="720"/>
        </w:tabs>
        <w:spacing w:line="240" w:lineRule="auto"/>
        <w:ind w:left="0" w:firstLine="0"/>
        <w:rPr>
          <w:rFonts w:ascii="Arial" w:hAnsi="Arial"/>
          <w:sz w:val="22"/>
          <w:szCs w:val="22"/>
        </w:rPr>
      </w:pPr>
      <w:r w:rsidRPr="00CB117A">
        <w:rPr>
          <w:rFonts w:ascii="Arial" w:hAnsi="Arial"/>
          <w:sz w:val="22"/>
          <w:szCs w:val="22"/>
        </w:rPr>
        <w:t>For the first time, the Australian and state and territory governments will have a dedicated Aboriginal and Torres Strait Islander Action Plan.</w:t>
      </w:r>
    </w:p>
    <w:p w14:paraId="1706214A" w14:textId="77777777" w:rsidR="00875BE0" w:rsidRDefault="00BF57BE" w:rsidP="00EB27DF">
      <w:pPr>
        <w:rPr>
          <w:rFonts w:cs="Arial"/>
          <w:sz w:val="22"/>
          <w:szCs w:val="22"/>
        </w:rPr>
      </w:pPr>
      <w:r w:rsidRPr="00A90D35">
        <w:rPr>
          <w:rFonts w:cs="Arial"/>
          <w:sz w:val="22"/>
          <w:szCs w:val="22"/>
        </w:rPr>
        <w:t xml:space="preserve">The </w:t>
      </w:r>
      <w:r w:rsidRPr="00A90D35">
        <w:rPr>
          <w:rFonts w:cs="Arial"/>
          <w:i/>
          <w:sz w:val="22"/>
          <w:szCs w:val="22"/>
        </w:rPr>
        <w:t>Aboriginal and Torres Strait Islander Action Plan</w:t>
      </w:r>
      <w:r w:rsidRPr="003B4886">
        <w:rPr>
          <w:rFonts w:cs="Arial"/>
          <w:sz w:val="22"/>
          <w:szCs w:val="22"/>
        </w:rPr>
        <w:t xml:space="preserve"> </w:t>
      </w:r>
      <w:r w:rsidR="00866F5A" w:rsidRPr="00CB117A">
        <w:rPr>
          <w:rFonts w:cs="Arial"/>
          <w:i/>
          <w:sz w:val="22"/>
          <w:szCs w:val="22"/>
        </w:rPr>
        <w:t>2023-2025</w:t>
      </w:r>
      <w:r w:rsidR="00866F5A">
        <w:rPr>
          <w:rFonts w:cs="Arial"/>
          <w:sz w:val="22"/>
          <w:szCs w:val="22"/>
        </w:rPr>
        <w:t xml:space="preserve"> </w:t>
      </w:r>
      <w:r w:rsidRPr="003B4886">
        <w:rPr>
          <w:rFonts w:cs="Arial"/>
          <w:sz w:val="22"/>
          <w:szCs w:val="22"/>
        </w:rPr>
        <w:t>was developed in genuine partnership with the Aboriginal and Torres Strait Islander Advisory Council on family, domestic and sexual violence. It lays the foundations for longer-term structural change. It aims to address immediate safety needs of Aboriginal and Torres Strait Islander women, children and families.</w:t>
      </w:r>
      <w:r w:rsidR="00EB27DF">
        <w:rPr>
          <w:rFonts w:cs="Arial"/>
          <w:sz w:val="22"/>
          <w:szCs w:val="22"/>
        </w:rPr>
        <w:t xml:space="preserve"> </w:t>
      </w:r>
    </w:p>
    <w:p w14:paraId="6137D2AC" w14:textId="77777777" w:rsidR="007C6A2F" w:rsidRPr="00EB27DF" w:rsidRDefault="007C6A2F" w:rsidP="00EB27DF">
      <w:r w:rsidRPr="00EB27DF">
        <w:rPr>
          <w:sz w:val="22"/>
          <w:szCs w:val="22"/>
        </w:rPr>
        <w:t>The First Action Plan, together with the dedicated Aboriginal and Torres Strait Islander Action Plan, forms an integral part of commitments made in the National Plan.</w:t>
      </w:r>
      <w:r w:rsidRPr="00EB27DF">
        <w:t xml:space="preserve"> </w:t>
      </w:r>
      <w:r w:rsidRPr="00EB27DF">
        <w:rPr>
          <w:sz w:val="22"/>
          <w:szCs w:val="22"/>
        </w:rPr>
        <w:t>It provides a roadmap to drive the first 5-year effort towards achieving the vision of the National Plan. Development of the First Action Plan included specific consultation with victim-survivors, beyond the inclusion of victim-survivor expertise on the National Plan Advisory Group and the Aboriginal and Torres Strait Islander Advisory Council.</w:t>
      </w:r>
    </w:p>
    <w:p w14:paraId="3599F291" w14:textId="0BBD2E7A" w:rsidR="003D34F0" w:rsidRPr="00DD4318" w:rsidRDefault="00BF57BE" w:rsidP="00EB27DF">
      <w:pPr>
        <w:pStyle w:val="CABParagraph"/>
        <w:keepLines/>
        <w:rPr>
          <w:spacing w:val="4"/>
          <w:lang w:eastAsia="en-AU"/>
        </w:rPr>
      </w:pPr>
      <w:r w:rsidRPr="00A90D35">
        <w:rPr>
          <w:rFonts w:eastAsia="Times New Roman" w:cs="Arial"/>
          <w:spacing w:val="4"/>
          <w:lang w:eastAsia="en-AU"/>
        </w:rPr>
        <w:t xml:space="preserve">The </w:t>
      </w:r>
      <w:r w:rsidRPr="00A90D35">
        <w:rPr>
          <w:rFonts w:eastAsia="Times New Roman" w:cs="Arial"/>
          <w:i/>
          <w:spacing w:val="4"/>
          <w:lang w:eastAsia="en-AU"/>
        </w:rPr>
        <w:t>Outcomes Framework</w:t>
      </w:r>
      <w:r w:rsidR="00866F5A">
        <w:rPr>
          <w:rFonts w:eastAsia="Times New Roman" w:cs="Arial"/>
          <w:i/>
          <w:spacing w:val="4"/>
          <w:lang w:eastAsia="en-AU"/>
        </w:rPr>
        <w:t xml:space="preserve"> 2023-2032</w:t>
      </w:r>
      <w:r w:rsidRPr="003B4886">
        <w:rPr>
          <w:rFonts w:eastAsia="Times New Roman" w:cs="Arial"/>
          <w:spacing w:val="4"/>
          <w:lang w:eastAsia="en-AU"/>
        </w:rPr>
        <w:t xml:space="preserve"> shows us where we want to be in 10 years – working towards a generational change where all Australians live free from gender-based violence</w:t>
      </w:r>
      <w:r w:rsidR="00AB5C46">
        <w:rPr>
          <w:rFonts w:eastAsia="Times New Roman" w:cs="Arial"/>
          <w:spacing w:val="4"/>
          <w:lang w:eastAsia="en-AU"/>
        </w:rPr>
        <w:t xml:space="preserve"> and are safe at home, work, school, in the community and online</w:t>
      </w:r>
      <w:r w:rsidRPr="003B4886">
        <w:rPr>
          <w:rFonts w:eastAsia="Times New Roman" w:cs="Arial"/>
          <w:spacing w:val="4"/>
          <w:lang w:eastAsia="en-AU"/>
        </w:rPr>
        <w:t xml:space="preserve">. It </w:t>
      </w:r>
      <w:r w:rsidR="003D34F0" w:rsidRPr="00DD4318">
        <w:rPr>
          <w:rFonts w:eastAsia="Times New Roman"/>
          <w:spacing w:val="4"/>
          <w:lang w:eastAsia="en-AU"/>
        </w:rPr>
        <w:t>will help track, measure, monitor, and report change over the life of the National Plan.</w:t>
      </w:r>
    </w:p>
    <w:p w14:paraId="6DFB7599" w14:textId="73ACB7DD" w:rsidR="003D34F0" w:rsidRPr="00A90D35" w:rsidRDefault="003D34F0" w:rsidP="003D34F0">
      <w:pPr>
        <w:rPr>
          <w:rFonts w:cs="Arial"/>
          <w:sz w:val="22"/>
          <w:szCs w:val="22"/>
        </w:rPr>
      </w:pPr>
      <w:r>
        <w:rPr>
          <w:rFonts w:cs="Arial"/>
          <w:sz w:val="22"/>
          <w:szCs w:val="22"/>
        </w:rPr>
        <w:t xml:space="preserve">We all have a role to play in ending gender-based violence. </w:t>
      </w:r>
      <w:r w:rsidRPr="00A90D35">
        <w:rPr>
          <w:rFonts w:cs="Arial"/>
          <w:sz w:val="22"/>
          <w:szCs w:val="22"/>
        </w:rPr>
        <w:t xml:space="preserve">By working together, we will create a safer and equal Australia for women and children. </w:t>
      </w:r>
    </w:p>
    <w:p w14:paraId="62DB4F03" w14:textId="77777777" w:rsidR="00BF57BE" w:rsidRPr="00CB117A" w:rsidRDefault="00BF57BE" w:rsidP="00BF57BE">
      <w:pPr>
        <w:pStyle w:val="ListBullet"/>
        <w:keepLines/>
        <w:tabs>
          <w:tab w:val="left" w:pos="720"/>
        </w:tabs>
        <w:spacing w:line="240" w:lineRule="auto"/>
        <w:ind w:left="0" w:firstLine="0"/>
        <w:rPr>
          <w:rFonts w:ascii="Arial" w:hAnsi="Arial"/>
          <w:sz w:val="22"/>
          <w:szCs w:val="22"/>
        </w:rPr>
      </w:pPr>
      <w:r w:rsidRPr="00CB117A">
        <w:rPr>
          <w:rFonts w:ascii="Arial" w:hAnsi="Arial"/>
          <w:b/>
          <w:sz w:val="22"/>
          <w:szCs w:val="22"/>
        </w:rPr>
        <w:t>Find out more</w:t>
      </w:r>
    </w:p>
    <w:p w14:paraId="12731D9B" w14:textId="77777777" w:rsidR="00BF57BE" w:rsidRPr="00CB117A" w:rsidRDefault="00BF57BE" w:rsidP="00BF57BE">
      <w:pPr>
        <w:pStyle w:val="ListBullet"/>
        <w:keepLines/>
        <w:tabs>
          <w:tab w:val="left" w:pos="720"/>
        </w:tabs>
        <w:spacing w:line="240" w:lineRule="auto"/>
        <w:ind w:left="0" w:firstLine="0"/>
        <w:rPr>
          <w:rFonts w:ascii="Arial" w:hAnsi="Arial"/>
          <w:sz w:val="22"/>
          <w:szCs w:val="22"/>
        </w:rPr>
      </w:pPr>
      <w:r w:rsidRPr="00CB117A">
        <w:rPr>
          <w:rFonts w:ascii="Arial" w:hAnsi="Arial"/>
          <w:sz w:val="22"/>
          <w:szCs w:val="22"/>
        </w:rPr>
        <w:t>You can read the</w:t>
      </w:r>
      <w:r w:rsidR="003B4886">
        <w:rPr>
          <w:rFonts w:ascii="Arial" w:hAnsi="Arial"/>
          <w:sz w:val="22"/>
          <w:szCs w:val="22"/>
        </w:rPr>
        <w:t xml:space="preserve"> Action Plans and Outcomes Framework</w:t>
      </w:r>
      <w:r w:rsidRPr="00CB117A">
        <w:rPr>
          <w:rFonts w:ascii="Arial" w:hAnsi="Arial"/>
          <w:sz w:val="22"/>
          <w:szCs w:val="22"/>
        </w:rPr>
        <w:t xml:space="preserve"> at: </w:t>
      </w:r>
      <w:hyperlink r:id="rId16" w:history="1">
        <w:r w:rsidRPr="00CB117A">
          <w:rPr>
            <w:rStyle w:val="Hyperlink"/>
            <w:rFonts w:ascii="Arial" w:eastAsiaTheme="majorEastAsia" w:hAnsi="Arial"/>
            <w:sz w:val="22"/>
            <w:szCs w:val="22"/>
          </w:rPr>
          <w:t>www.dss.gov.au/ending-violence</w:t>
        </w:r>
      </w:hyperlink>
    </w:p>
    <w:p w14:paraId="65436BEB" w14:textId="77777777" w:rsidR="00BF57BE" w:rsidRDefault="00BF57BE" w:rsidP="00BF57BE">
      <w:pPr>
        <w:pStyle w:val="ListBullet"/>
        <w:keepLines/>
        <w:tabs>
          <w:tab w:val="left" w:pos="720"/>
        </w:tabs>
        <w:spacing w:line="240" w:lineRule="auto"/>
        <w:ind w:left="0" w:firstLine="0"/>
      </w:pPr>
    </w:p>
    <w:p w14:paraId="66900171" w14:textId="77777777" w:rsidR="00BF57BE" w:rsidRDefault="00BF57BE" w:rsidP="00BF57BE">
      <w:pPr>
        <w:spacing w:before="0" w:after="200" w:line="276" w:lineRule="auto"/>
        <w:rPr>
          <w:rFonts w:eastAsiaTheme="majorEastAsia" w:cstheme="majorBidi"/>
        </w:rPr>
      </w:pPr>
    </w:p>
    <w:p w14:paraId="3D943B8B" w14:textId="77777777" w:rsidR="00BF57BE" w:rsidRPr="00834370" w:rsidRDefault="00BF57BE" w:rsidP="00BF57BE">
      <w:pPr>
        <w:pStyle w:val="Heading2"/>
        <w:rPr>
          <w:sz w:val="32"/>
          <w:szCs w:val="32"/>
        </w:rPr>
      </w:pPr>
      <w:r>
        <w:rPr>
          <w:sz w:val="32"/>
          <w:szCs w:val="32"/>
        </w:rPr>
        <w:t>Newsletter content</w:t>
      </w:r>
    </w:p>
    <w:p w14:paraId="7ABD281F" w14:textId="77777777" w:rsidR="00BF57BE" w:rsidRDefault="003B4886" w:rsidP="00BF57BE">
      <w:pPr>
        <w:spacing w:before="0" w:after="200" w:line="276" w:lineRule="auto"/>
        <w:rPr>
          <w:sz w:val="32"/>
          <w:szCs w:val="32"/>
        </w:rPr>
      </w:pPr>
      <w:r>
        <w:rPr>
          <w:noProof/>
        </w:rPr>
        <w:drawing>
          <wp:inline distT="0" distB="0" distL="0" distR="0" wp14:anchorId="599B7E86" wp14:editId="3D51AE60">
            <wp:extent cx="2528073" cy="1326776"/>
            <wp:effectExtent l="0" t="0" r="571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54274" cy="1340527"/>
                    </a:xfrm>
                    <a:prstGeom prst="rect">
                      <a:avLst/>
                    </a:prstGeom>
                  </pic:spPr>
                </pic:pic>
              </a:graphicData>
            </a:graphic>
          </wp:inline>
        </w:drawing>
      </w:r>
    </w:p>
    <w:p w14:paraId="45B92B4B" w14:textId="77777777" w:rsidR="00BF57BE" w:rsidRPr="00637F7B" w:rsidRDefault="00BF57BE" w:rsidP="00BF57BE">
      <w:pPr>
        <w:pStyle w:val="CABParagraph"/>
        <w:keepLines/>
        <w:rPr>
          <w:rFonts w:eastAsia="Times New Roman" w:cs="Times New Roman"/>
          <w:spacing w:val="4"/>
          <w:szCs w:val="24"/>
          <w:lang w:eastAsia="en-AU"/>
        </w:rPr>
      </w:pPr>
      <w:r w:rsidRPr="00637F7B">
        <w:rPr>
          <w:rFonts w:eastAsia="Times New Roman" w:cs="Times New Roman"/>
          <w:spacing w:val="4"/>
          <w:szCs w:val="24"/>
          <w:lang w:eastAsia="en-AU"/>
        </w:rPr>
        <w:t xml:space="preserve">The </w:t>
      </w:r>
      <w:r w:rsidRPr="00CB117A">
        <w:rPr>
          <w:rFonts w:eastAsia="Times New Roman" w:cs="Times New Roman"/>
          <w:spacing w:val="4"/>
          <w:szCs w:val="24"/>
          <w:lang w:eastAsia="en-AU"/>
        </w:rPr>
        <w:t>First 5-year Action Plan</w:t>
      </w:r>
      <w:r w:rsidRPr="003B4886">
        <w:rPr>
          <w:rFonts w:eastAsia="Times New Roman" w:cs="Times New Roman"/>
          <w:spacing w:val="4"/>
          <w:szCs w:val="24"/>
          <w:lang w:eastAsia="en-AU"/>
        </w:rPr>
        <w:t xml:space="preserve">, the </w:t>
      </w:r>
      <w:r w:rsidRPr="00CB117A">
        <w:rPr>
          <w:rFonts w:eastAsia="Times New Roman" w:cs="Times New Roman"/>
          <w:spacing w:val="4"/>
          <w:szCs w:val="24"/>
          <w:lang w:eastAsia="en-AU"/>
        </w:rPr>
        <w:t>Aboriginal and Torres Strait Islander Action Plan</w:t>
      </w:r>
      <w:r w:rsidRPr="003B4886">
        <w:rPr>
          <w:rFonts w:eastAsia="Times New Roman" w:cs="Times New Roman"/>
          <w:spacing w:val="4"/>
          <w:szCs w:val="24"/>
          <w:lang w:eastAsia="en-AU"/>
        </w:rPr>
        <w:t xml:space="preserve"> </w:t>
      </w:r>
      <w:r w:rsidR="00AB5C46">
        <w:rPr>
          <w:rFonts w:eastAsia="Times New Roman" w:cs="Times New Roman"/>
          <w:spacing w:val="4"/>
          <w:szCs w:val="24"/>
          <w:lang w:eastAsia="en-AU"/>
        </w:rPr>
        <w:t xml:space="preserve">and the </w:t>
      </w:r>
      <w:r w:rsidR="00AB5C46" w:rsidRPr="00CB117A">
        <w:rPr>
          <w:rFonts w:eastAsia="Times New Roman" w:cs="Times New Roman"/>
          <w:spacing w:val="4"/>
          <w:szCs w:val="24"/>
          <w:lang w:eastAsia="en-AU"/>
        </w:rPr>
        <w:t>Outcomes Framework</w:t>
      </w:r>
      <w:r w:rsidR="00AB5C46" w:rsidRPr="003B4886">
        <w:rPr>
          <w:rFonts w:eastAsia="Times New Roman" w:cs="Times New Roman"/>
          <w:spacing w:val="4"/>
          <w:szCs w:val="24"/>
          <w:lang w:eastAsia="en-AU"/>
        </w:rPr>
        <w:t xml:space="preserve"> </w:t>
      </w:r>
      <w:r w:rsidRPr="003B4886">
        <w:rPr>
          <w:rFonts w:eastAsia="Times New Roman" w:cs="Times New Roman"/>
          <w:spacing w:val="4"/>
          <w:szCs w:val="24"/>
          <w:lang w:eastAsia="en-AU"/>
        </w:rPr>
        <w:t>are</w:t>
      </w:r>
      <w:r w:rsidRPr="00637F7B">
        <w:rPr>
          <w:rFonts w:eastAsia="Times New Roman" w:cs="Times New Roman"/>
          <w:spacing w:val="4"/>
          <w:szCs w:val="24"/>
          <w:lang w:eastAsia="en-AU"/>
        </w:rPr>
        <w:t xml:space="preserve"> now available.</w:t>
      </w:r>
    </w:p>
    <w:p w14:paraId="6BBEA3CD" w14:textId="77777777" w:rsidR="00BF57BE" w:rsidRPr="00637F7B" w:rsidRDefault="00BF57BE" w:rsidP="00BF57BE">
      <w:pPr>
        <w:pStyle w:val="CABParagraph"/>
        <w:keepLines/>
        <w:rPr>
          <w:rFonts w:eastAsia="Times New Roman" w:cs="Times New Roman"/>
          <w:spacing w:val="4"/>
          <w:szCs w:val="24"/>
          <w:lang w:eastAsia="en-AU"/>
        </w:rPr>
      </w:pPr>
      <w:r w:rsidRPr="00637F7B">
        <w:rPr>
          <w:rFonts w:eastAsia="Times New Roman" w:cs="Times New Roman"/>
          <w:spacing w:val="4"/>
          <w:szCs w:val="24"/>
          <w:lang w:eastAsia="en-AU"/>
        </w:rPr>
        <w:t xml:space="preserve">This work underpins the </w:t>
      </w:r>
      <w:r w:rsidRPr="00363C34">
        <w:rPr>
          <w:rFonts w:eastAsia="Times New Roman" w:cs="Times New Roman"/>
          <w:i/>
          <w:spacing w:val="4"/>
          <w:szCs w:val="24"/>
          <w:lang w:eastAsia="en-AU"/>
        </w:rPr>
        <w:t>National Plan to end Violence against Women and Children 2022–2032</w:t>
      </w:r>
      <w:r w:rsidRPr="00637F7B">
        <w:rPr>
          <w:rFonts w:eastAsia="Times New Roman" w:cs="Times New Roman"/>
          <w:spacing w:val="4"/>
          <w:szCs w:val="24"/>
          <w:lang w:eastAsia="en-AU"/>
        </w:rPr>
        <w:t xml:space="preserve">. </w:t>
      </w:r>
      <w:r w:rsidR="003D34F0">
        <w:rPr>
          <w:rFonts w:eastAsia="Times New Roman" w:cs="Times New Roman"/>
          <w:spacing w:val="4"/>
          <w:szCs w:val="24"/>
          <w:lang w:eastAsia="en-AU"/>
        </w:rPr>
        <w:t xml:space="preserve">The National Plan </w:t>
      </w:r>
      <w:r w:rsidRPr="00637F7B">
        <w:rPr>
          <w:rFonts w:eastAsia="Times New Roman" w:cs="Times New Roman"/>
          <w:spacing w:val="4"/>
          <w:szCs w:val="24"/>
          <w:lang w:eastAsia="en-AU"/>
        </w:rPr>
        <w:t>describes how all areas of society need to work together over the next 10 years towards ending violence against women and children.</w:t>
      </w:r>
    </w:p>
    <w:p w14:paraId="0B9EDB39" w14:textId="77777777" w:rsidR="003D34F0" w:rsidRDefault="003D34F0" w:rsidP="003D34F0">
      <w:pPr>
        <w:rPr>
          <w:rFonts w:cs="Arial"/>
          <w:sz w:val="22"/>
          <w:szCs w:val="22"/>
        </w:rPr>
      </w:pPr>
      <w:r w:rsidRPr="00782C4C">
        <w:rPr>
          <w:rFonts w:cs="Arial"/>
          <w:sz w:val="22"/>
          <w:szCs w:val="22"/>
        </w:rPr>
        <w:t>The Action Plans outline government initiatives aimed at preventing, addressing, and responding to violence against women and children.</w:t>
      </w:r>
    </w:p>
    <w:p w14:paraId="684CD4F9" w14:textId="4416864E" w:rsidR="00BF57BE" w:rsidRPr="00637F7B" w:rsidRDefault="00BF57BE" w:rsidP="00BF57BE">
      <w:pPr>
        <w:pStyle w:val="CABParagraph"/>
        <w:keepLines/>
        <w:rPr>
          <w:rFonts w:eastAsia="Times New Roman" w:cs="Times New Roman"/>
          <w:spacing w:val="4"/>
          <w:szCs w:val="24"/>
          <w:lang w:eastAsia="en-AU"/>
        </w:rPr>
      </w:pPr>
      <w:r w:rsidRPr="00637F7B">
        <w:rPr>
          <w:rFonts w:eastAsia="Times New Roman" w:cs="Times New Roman"/>
          <w:spacing w:val="4"/>
          <w:szCs w:val="24"/>
          <w:lang w:eastAsia="en-AU"/>
        </w:rPr>
        <w:t>This includes increasing accountability for people who choose to use violence, as well as provid</w:t>
      </w:r>
      <w:r w:rsidR="00422B3E">
        <w:rPr>
          <w:rFonts w:eastAsia="Times New Roman" w:cs="Times New Roman"/>
          <w:spacing w:val="4"/>
          <w:szCs w:val="24"/>
          <w:lang w:eastAsia="en-AU"/>
        </w:rPr>
        <w:t>ing</w:t>
      </w:r>
      <w:r w:rsidRPr="00637F7B">
        <w:rPr>
          <w:rFonts w:eastAsia="Times New Roman" w:cs="Times New Roman"/>
          <w:spacing w:val="4"/>
          <w:szCs w:val="24"/>
          <w:lang w:eastAsia="en-AU"/>
        </w:rPr>
        <w:t xml:space="preserve"> person-centred and holistic responses. The responses support victim-survivors through their recovery and healing. It also includes building the workforce and strengthening data collection systems.</w:t>
      </w:r>
    </w:p>
    <w:p w14:paraId="6693484B" w14:textId="77777777" w:rsidR="00BF57BE" w:rsidRPr="00CB117A" w:rsidRDefault="00BF57BE" w:rsidP="00BF57BE">
      <w:pPr>
        <w:pStyle w:val="ListBullet"/>
        <w:keepLines/>
        <w:tabs>
          <w:tab w:val="left" w:pos="720"/>
        </w:tabs>
        <w:spacing w:line="240" w:lineRule="auto"/>
        <w:ind w:left="0" w:firstLine="0"/>
        <w:rPr>
          <w:rFonts w:ascii="Arial" w:hAnsi="Arial"/>
          <w:sz w:val="22"/>
        </w:rPr>
      </w:pPr>
      <w:r w:rsidRPr="00CB117A">
        <w:rPr>
          <w:rFonts w:ascii="Arial" w:hAnsi="Arial"/>
          <w:sz w:val="22"/>
        </w:rPr>
        <w:t xml:space="preserve">You can find out more at: </w:t>
      </w:r>
      <w:hyperlink r:id="rId17" w:history="1">
        <w:r w:rsidRPr="00CB117A">
          <w:rPr>
            <w:rStyle w:val="Hyperlink"/>
            <w:rFonts w:ascii="Arial" w:eastAsiaTheme="majorEastAsia" w:hAnsi="Arial"/>
            <w:sz w:val="22"/>
          </w:rPr>
          <w:t>www.dss.gov.au/ending-violence</w:t>
        </w:r>
      </w:hyperlink>
    </w:p>
    <w:p w14:paraId="3B495E68" w14:textId="77777777" w:rsidR="00BF57BE" w:rsidRPr="00013D8D" w:rsidRDefault="00BF57BE" w:rsidP="00BF57BE">
      <w:pPr>
        <w:pStyle w:val="CABParagraph"/>
        <w:keepLines/>
        <w:rPr>
          <w:rFonts w:eastAsia="Times New Roman" w:cs="Times New Roman"/>
          <w:spacing w:val="4"/>
          <w:sz w:val="24"/>
          <w:szCs w:val="24"/>
          <w:lang w:eastAsia="en-AU"/>
        </w:rPr>
      </w:pPr>
    </w:p>
    <w:p w14:paraId="08B78A9C" w14:textId="77777777" w:rsidR="00BF57BE" w:rsidRDefault="00BF57BE" w:rsidP="00BF57BE">
      <w:pPr>
        <w:pStyle w:val="ListBullet"/>
        <w:keepLines/>
        <w:tabs>
          <w:tab w:val="left" w:pos="720"/>
        </w:tabs>
        <w:spacing w:line="240" w:lineRule="auto"/>
        <w:ind w:left="0" w:firstLine="0"/>
      </w:pPr>
    </w:p>
    <w:p w14:paraId="044D3973" w14:textId="77777777" w:rsidR="00BF57BE" w:rsidRPr="005F7B37" w:rsidRDefault="00BF57BE" w:rsidP="00BF57BE">
      <w:pPr>
        <w:spacing w:before="0" w:after="200" w:line="276" w:lineRule="auto"/>
      </w:pPr>
      <w:r w:rsidRPr="005F7B37">
        <w:br w:type="page"/>
      </w:r>
    </w:p>
    <w:p w14:paraId="21A19BCA" w14:textId="77777777" w:rsidR="00BF57BE" w:rsidRDefault="00BF57BE" w:rsidP="00BF57BE">
      <w:pPr>
        <w:pStyle w:val="Heading2"/>
        <w:rPr>
          <w:sz w:val="32"/>
          <w:szCs w:val="32"/>
        </w:rPr>
      </w:pPr>
      <w:r>
        <w:rPr>
          <w:sz w:val="32"/>
          <w:szCs w:val="32"/>
        </w:rPr>
        <w:t>Social media content</w:t>
      </w:r>
    </w:p>
    <w:p w14:paraId="4FE251E6" w14:textId="77777777" w:rsidR="00BF57BE" w:rsidRPr="00B124AA" w:rsidRDefault="00536F3C" w:rsidP="00BF57BE">
      <w:pPr>
        <w:rPr>
          <w:rFonts w:cs="Arial"/>
          <w:sz w:val="22"/>
          <w:szCs w:val="22"/>
        </w:rPr>
      </w:pPr>
      <w:r w:rsidRPr="00B124AA">
        <w:rPr>
          <w:rFonts w:cs="Arial"/>
          <w:sz w:val="22"/>
          <w:szCs w:val="22"/>
        </w:rPr>
        <w:t>More social media assets will provided soon to assist in promoting the Action Plans and Outcomes Framework.</w:t>
      </w:r>
    </w:p>
    <w:tbl>
      <w:tblPr>
        <w:tblStyle w:val="TableGrid"/>
        <w:tblW w:w="9918" w:type="dxa"/>
        <w:tblInd w:w="0" w:type="dxa"/>
        <w:tblLook w:val="04A0" w:firstRow="1" w:lastRow="0" w:firstColumn="1" w:lastColumn="0" w:noHBand="0" w:noVBand="1"/>
      </w:tblPr>
      <w:tblGrid>
        <w:gridCol w:w="774"/>
        <w:gridCol w:w="4871"/>
        <w:gridCol w:w="4273"/>
      </w:tblGrid>
      <w:tr w:rsidR="00BF57BE" w14:paraId="4D67EA2C" w14:textId="77777777" w:rsidTr="000776B9">
        <w:tc>
          <w:tcPr>
            <w:tcW w:w="776" w:type="dxa"/>
            <w:tcBorders>
              <w:top w:val="single" w:sz="4" w:space="0" w:color="auto"/>
              <w:left w:val="single" w:sz="4" w:space="0" w:color="auto"/>
              <w:bottom w:val="single" w:sz="4" w:space="0" w:color="auto"/>
              <w:right w:val="single" w:sz="4" w:space="0" w:color="auto"/>
            </w:tcBorders>
            <w:hideMark/>
          </w:tcPr>
          <w:p w14:paraId="386CC344" w14:textId="77777777" w:rsidR="00BF57BE" w:rsidRDefault="00BF57BE" w:rsidP="00363C34">
            <w:r>
              <w:t>Post # 1</w:t>
            </w:r>
          </w:p>
        </w:tc>
        <w:tc>
          <w:tcPr>
            <w:tcW w:w="4936" w:type="dxa"/>
            <w:tcBorders>
              <w:top w:val="single" w:sz="4" w:space="0" w:color="auto"/>
              <w:left w:val="single" w:sz="4" w:space="0" w:color="auto"/>
              <w:bottom w:val="single" w:sz="4" w:space="0" w:color="auto"/>
              <w:right w:val="single" w:sz="4" w:space="0" w:color="auto"/>
            </w:tcBorders>
          </w:tcPr>
          <w:p w14:paraId="3F8BD1F5" w14:textId="77777777" w:rsidR="00BF57BE" w:rsidRPr="00C72035" w:rsidRDefault="00BF57BE" w:rsidP="00363C34">
            <w:pPr>
              <w:keepLines/>
              <w:tabs>
                <w:tab w:val="left" w:pos="4466"/>
              </w:tabs>
              <w:spacing w:after="120" w:line="240" w:lineRule="auto"/>
              <w:rPr>
                <w:sz w:val="22"/>
                <w:szCs w:val="22"/>
              </w:rPr>
            </w:pPr>
            <w:r w:rsidRPr="00C72035">
              <w:rPr>
                <w:rFonts w:cs="Arial"/>
                <w:sz w:val="22"/>
                <w:szCs w:val="22"/>
                <w:lang w:val="en-GB" w:eastAsia="en-US"/>
              </w:rPr>
              <w:t xml:space="preserve">The Australian Government has </w:t>
            </w:r>
            <w:r w:rsidR="003D34F0">
              <w:rPr>
                <w:rFonts w:cs="Arial"/>
                <w:sz w:val="22"/>
                <w:szCs w:val="22"/>
                <w:lang w:val="en-GB" w:eastAsia="en-US"/>
              </w:rPr>
              <w:t>released</w:t>
            </w:r>
            <w:r w:rsidRPr="00C72035">
              <w:rPr>
                <w:rFonts w:cs="Arial"/>
                <w:sz w:val="22"/>
                <w:szCs w:val="22"/>
                <w:lang w:val="en-GB" w:eastAsia="en-US"/>
              </w:rPr>
              <w:t xml:space="preserve"> the </w:t>
            </w:r>
            <w:r w:rsidRPr="00CB117A">
              <w:rPr>
                <w:rFonts w:cs="Arial"/>
                <w:sz w:val="22"/>
                <w:szCs w:val="22"/>
                <w:lang w:val="en-GB" w:eastAsia="en-US"/>
              </w:rPr>
              <w:t>First Action Plan,</w:t>
            </w:r>
            <w:r w:rsidRPr="003B4886">
              <w:rPr>
                <w:rFonts w:cs="Arial"/>
                <w:sz w:val="22"/>
                <w:szCs w:val="22"/>
                <w:lang w:val="en-GB" w:eastAsia="en-US"/>
              </w:rPr>
              <w:t xml:space="preserve"> </w:t>
            </w:r>
            <w:r w:rsidRPr="00CB117A">
              <w:rPr>
                <w:rFonts w:cs="Arial"/>
                <w:sz w:val="22"/>
                <w:szCs w:val="22"/>
                <w:lang w:val="en-GB" w:eastAsia="en-US"/>
              </w:rPr>
              <w:t>Outcomes Framework</w:t>
            </w:r>
            <w:r w:rsidRPr="003B4886">
              <w:rPr>
                <w:rFonts w:cs="Arial"/>
                <w:sz w:val="22"/>
                <w:szCs w:val="22"/>
                <w:lang w:val="en-GB" w:eastAsia="en-US"/>
              </w:rPr>
              <w:t xml:space="preserve"> and </w:t>
            </w:r>
            <w:r w:rsidR="003D34F0">
              <w:rPr>
                <w:rFonts w:cs="Arial"/>
                <w:sz w:val="22"/>
                <w:szCs w:val="22"/>
                <w:lang w:val="en-GB" w:eastAsia="en-US"/>
              </w:rPr>
              <w:t xml:space="preserve">for the first time – a dedicated </w:t>
            </w:r>
            <w:r w:rsidRPr="00CB117A">
              <w:rPr>
                <w:rFonts w:cs="Arial"/>
                <w:sz w:val="22"/>
                <w:szCs w:val="22"/>
                <w:lang w:val="en-GB" w:eastAsia="en-US"/>
              </w:rPr>
              <w:t>Aboriginal and Torres Strait Islander Action Plan</w:t>
            </w:r>
            <w:r w:rsidRPr="003B4886">
              <w:rPr>
                <w:rFonts w:cs="Arial"/>
                <w:sz w:val="22"/>
                <w:szCs w:val="22"/>
                <w:lang w:val="en-GB" w:eastAsia="en-US"/>
              </w:rPr>
              <w:t xml:space="preserve"> to support</w:t>
            </w:r>
            <w:r w:rsidRPr="00C72035">
              <w:rPr>
                <w:rFonts w:cs="Arial"/>
                <w:sz w:val="22"/>
                <w:szCs w:val="22"/>
                <w:lang w:val="en-GB" w:eastAsia="en-US"/>
              </w:rPr>
              <w:t xml:space="preserve"> the </w:t>
            </w:r>
            <w:r w:rsidRPr="00C72035">
              <w:rPr>
                <w:i/>
                <w:sz w:val="22"/>
                <w:szCs w:val="22"/>
              </w:rPr>
              <w:t>National Plan to End Violence against Women and Children 2022–2032</w:t>
            </w:r>
            <w:r w:rsidRPr="00C72035">
              <w:rPr>
                <w:sz w:val="22"/>
                <w:szCs w:val="22"/>
              </w:rPr>
              <w:t>.</w:t>
            </w:r>
          </w:p>
          <w:p w14:paraId="72027E11" w14:textId="77777777" w:rsidR="003D34F0" w:rsidRPr="00CB117A" w:rsidRDefault="00BA73B1" w:rsidP="00CB117A">
            <w:pPr>
              <w:keepLines/>
              <w:tabs>
                <w:tab w:val="left" w:pos="4466"/>
              </w:tabs>
              <w:spacing w:after="120" w:line="240" w:lineRule="auto"/>
              <w:rPr>
                <w:rFonts w:cs="Arial"/>
                <w:sz w:val="22"/>
                <w:szCs w:val="22"/>
                <w:lang w:val="en-GB" w:eastAsia="en-US"/>
              </w:rPr>
            </w:pPr>
            <w:r w:rsidRPr="00CB117A">
              <w:rPr>
                <w:rFonts w:cs="Arial"/>
                <w:sz w:val="22"/>
                <w:szCs w:val="22"/>
                <w:lang w:val="en-GB" w:eastAsia="en-US"/>
              </w:rPr>
              <w:t>The Action Plan</w:t>
            </w:r>
            <w:r w:rsidR="003D34F0">
              <w:rPr>
                <w:rFonts w:cs="Arial"/>
                <w:sz w:val="22"/>
                <w:szCs w:val="22"/>
                <w:lang w:val="en-GB" w:eastAsia="en-US"/>
              </w:rPr>
              <w:t>s</w:t>
            </w:r>
            <w:r w:rsidRPr="00CB117A">
              <w:rPr>
                <w:rFonts w:cs="Arial"/>
                <w:sz w:val="22"/>
                <w:szCs w:val="22"/>
                <w:lang w:val="en-GB" w:eastAsia="en-US"/>
              </w:rPr>
              <w:t xml:space="preserve"> outline the actions governments will take to end gender-based violence, what outcomes the actions and activities aim to achieve, and the targets we are working towards.</w:t>
            </w:r>
          </w:p>
          <w:p w14:paraId="64AB38C0" w14:textId="77777777" w:rsidR="00BF57BE" w:rsidRPr="00C72035" w:rsidRDefault="00BF57BE" w:rsidP="00363C34">
            <w:pPr>
              <w:rPr>
                <w:rStyle w:val="Hyperlink"/>
                <w:rFonts w:eastAsiaTheme="majorEastAsia"/>
                <w:sz w:val="22"/>
                <w:szCs w:val="22"/>
              </w:rPr>
            </w:pPr>
            <w:r w:rsidRPr="00C72035">
              <w:rPr>
                <w:sz w:val="22"/>
                <w:szCs w:val="22"/>
              </w:rPr>
              <w:t xml:space="preserve">Learn more at: </w:t>
            </w:r>
            <w:hyperlink r:id="rId18" w:history="1">
              <w:r w:rsidRPr="00C72035">
                <w:rPr>
                  <w:rStyle w:val="Hyperlink"/>
                  <w:rFonts w:eastAsiaTheme="majorEastAsia"/>
                  <w:sz w:val="22"/>
                  <w:szCs w:val="22"/>
                </w:rPr>
                <w:t>www.dss.gov.au/ending-violence</w:t>
              </w:r>
            </w:hyperlink>
          </w:p>
          <w:p w14:paraId="17AD1138" w14:textId="77777777" w:rsidR="00BF57BE" w:rsidRPr="00C72035" w:rsidRDefault="00BF57BE" w:rsidP="00363C34">
            <w:pPr>
              <w:spacing w:before="0" w:after="0" w:line="240" w:lineRule="auto"/>
              <w:rPr>
                <w:rFonts w:ascii="Times New Roman" w:eastAsiaTheme="minorHAnsi" w:hAnsi="Times New Roman"/>
                <w:spacing w:val="0"/>
                <w:sz w:val="22"/>
                <w:szCs w:val="22"/>
              </w:rPr>
            </w:pPr>
            <w:r w:rsidRPr="00C72035">
              <w:rPr>
                <w:sz w:val="22"/>
                <w:szCs w:val="22"/>
              </w:rPr>
              <w:t xml:space="preserve">If you or someone you knows needs support regarding domestic, family or sexual violence, you can also visit </w:t>
            </w:r>
            <w:hyperlink r:id="rId19" w:history="1">
              <w:r w:rsidRPr="00C72035">
                <w:rPr>
                  <w:rStyle w:val="Hyperlink"/>
                  <w:rFonts w:eastAsiaTheme="majorEastAsia"/>
                  <w:sz w:val="22"/>
                  <w:szCs w:val="22"/>
                </w:rPr>
                <w:t>1800respect.org.au/</w:t>
              </w:r>
            </w:hyperlink>
            <w:r w:rsidRPr="00C72035">
              <w:rPr>
                <w:sz w:val="22"/>
                <w:szCs w:val="22"/>
              </w:rPr>
              <w:t xml:space="preserve"> or call 1800RESPECT (1800 737 732). This service is free, confidential and operates 24 hours a day.</w:t>
            </w:r>
            <w:r w:rsidRPr="00C72035">
              <w:rPr>
                <w:rFonts w:ascii="Times New Roman" w:eastAsiaTheme="minorHAnsi" w:hAnsi="Times New Roman"/>
                <w:spacing w:val="0"/>
                <w:sz w:val="22"/>
                <w:szCs w:val="22"/>
              </w:rPr>
              <w:t xml:space="preserve"> </w:t>
            </w:r>
          </w:p>
        </w:tc>
        <w:tc>
          <w:tcPr>
            <w:tcW w:w="4206" w:type="dxa"/>
            <w:tcBorders>
              <w:top w:val="single" w:sz="4" w:space="0" w:color="auto"/>
              <w:left w:val="single" w:sz="4" w:space="0" w:color="auto"/>
              <w:bottom w:val="single" w:sz="4" w:space="0" w:color="auto"/>
              <w:right w:val="single" w:sz="4" w:space="0" w:color="auto"/>
            </w:tcBorders>
          </w:tcPr>
          <w:p w14:paraId="657A414C" w14:textId="77777777" w:rsidR="00BF57BE" w:rsidRDefault="00BF57BE" w:rsidP="00363C34"/>
          <w:p w14:paraId="1E27E40B" w14:textId="77777777" w:rsidR="00BF57BE" w:rsidRDefault="003B4886" w:rsidP="00363C34">
            <w:pPr>
              <w:jc w:val="center"/>
            </w:pPr>
            <w:r>
              <w:rPr>
                <w:noProof/>
              </w:rPr>
              <w:drawing>
                <wp:inline distT="0" distB="0" distL="0" distR="0" wp14:anchorId="019B6E99" wp14:editId="42EE8F44">
                  <wp:extent cx="2528073" cy="1326776"/>
                  <wp:effectExtent l="0" t="0" r="571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54274" cy="1340527"/>
                          </a:xfrm>
                          <a:prstGeom prst="rect">
                            <a:avLst/>
                          </a:prstGeom>
                        </pic:spPr>
                      </pic:pic>
                    </a:graphicData>
                  </a:graphic>
                </wp:inline>
              </w:drawing>
            </w:r>
          </w:p>
          <w:p w14:paraId="7B642EE4" w14:textId="77777777" w:rsidR="00FC5C31" w:rsidRPr="00FC5C31" w:rsidRDefault="00FC5C31" w:rsidP="00FC5C31">
            <w:r w:rsidRPr="00FC5C31">
              <w:rPr>
                <w:rFonts w:cs="Arial"/>
                <w:iCs/>
                <w:sz w:val="22"/>
                <w:szCs w:val="22"/>
                <w:lang w:eastAsia="en-US"/>
              </w:rPr>
              <w:t xml:space="preserve">Alt text: On the right, a woman is looking towards another woman smiling. Text in the centre reads ‘We all have a role to play in ending gender-based violence.’ Text below reads ‘Learn more at </w:t>
            </w:r>
            <w:hyperlink r:id="rId20" w:history="1">
              <w:r w:rsidRPr="00FC5C31">
                <w:rPr>
                  <w:rStyle w:val="Hyperlink"/>
                  <w:rFonts w:eastAsiaTheme="majorEastAsia" w:cs="Arial"/>
                  <w:iCs/>
                  <w:sz w:val="22"/>
                  <w:szCs w:val="22"/>
                  <w:lang w:eastAsia="en-US"/>
                </w:rPr>
                <w:t>www.dss.gov.au/ending-violence</w:t>
              </w:r>
            </w:hyperlink>
            <w:r w:rsidRPr="00FC5C31">
              <w:rPr>
                <w:rFonts w:cs="Arial"/>
                <w:iCs/>
                <w:sz w:val="22"/>
                <w:szCs w:val="22"/>
                <w:lang w:eastAsia="en-US"/>
              </w:rPr>
              <w:t>’. Yellow and blue water colour elements border on the left and right.</w:t>
            </w:r>
          </w:p>
        </w:tc>
      </w:tr>
      <w:tr w:rsidR="00BF57BE" w14:paraId="777C0B37" w14:textId="77777777" w:rsidTr="000776B9">
        <w:tc>
          <w:tcPr>
            <w:tcW w:w="776" w:type="dxa"/>
            <w:tcBorders>
              <w:top w:val="single" w:sz="4" w:space="0" w:color="auto"/>
              <w:left w:val="single" w:sz="4" w:space="0" w:color="auto"/>
              <w:bottom w:val="single" w:sz="4" w:space="0" w:color="auto"/>
              <w:right w:val="single" w:sz="4" w:space="0" w:color="auto"/>
            </w:tcBorders>
          </w:tcPr>
          <w:p w14:paraId="268F71E1" w14:textId="77777777" w:rsidR="00BF57BE" w:rsidRDefault="00BF57BE" w:rsidP="00363C34">
            <w:r>
              <w:t>Post # 2</w:t>
            </w:r>
          </w:p>
        </w:tc>
        <w:tc>
          <w:tcPr>
            <w:tcW w:w="4936" w:type="dxa"/>
            <w:tcBorders>
              <w:top w:val="single" w:sz="4" w:space="0" w:color="auto"/>
              <w:left w:val="single" w:sz="4" w:space="0" w:color="auto"/>
              <w:bottom w:val="single" w:sz="4" w:space="0" w:color="auto"/>
              <w:right w:val="single" w:sz="4" w:space="0" w:color="auto"/>
            </w:tcBorders>
          </w:tcPr>
          <w:p w14:paraId="68107AAF" w14:textId="77777777" w:rsidR="00BA73B1" w:rsidRPr="00CB117A" w:rsidRDefault="00BA73B1" w:rsidP="00363C34">
            <w:pPr>
              <w:keepLines/>
              <w:tabs>
                <w:tab w:val="left" w:pos="4466"/>
              </w:tabs>
              <w:spacing w:after="120" w:line="240" w:lineRule="auto"/>
              <w:rPr>
                <w:sz w:val="22"/>
                <w:szCs w:val="22"/>
              </w:rPr>
            </w:pPr>
            <w:r w:rsidRPr="00CB117A">
              <w:rPr>
                <w:rFonts w:cs="Arial"/>
                <w:sz w:val="22"/>
                <w:szCs w:val="22"/>
              </w:rPr>
              <w:t>We have a vision – to end gender-based violence in one generation.</w:t>
            </w:r>
          </w:p>
          <w:p w14:paraId="5B3F8362" w14:textId="77777777" w:rsidR="00BF57BE" w:rsidRDefault="00BF57BE" w:rsidP="00363C34">
            <w:pPr>
              <w:keepLines/>
              <w:tabs>
                <w:tab w:val="left" w:pos="4466"/>
              </w:tabs>
              <w:spacing w:after="120" w:line="240" w:lineRule="auto"/>
              <w:rPr>
                <w:sz w:val="22"/>
              </w:rPr>
            </w:pPr>
            <w:r w:rsidRPr="003B4886">
              <w:rPr>
                <w:sz w:val="22"/>
              </w:rPr>
              <w:t xml:space="preserve">The </w:t>
            </w:r>
            <w:r w:rsidRPr="00CB117A">
              <w:rPr>
                <w:sz w:val="22"/>
              </w:rPr>
              <w:t>First Action Plan</w:t>
            </w:r>
            <w:r w:rsidR="00BA73B1">
              <w:rPr>
                <w:sz w:val="22"/>
              </w:rPr>
              <w:t xml:space="preserve"> and</w:t>
            </w:r>
            <w:r w:rsidRPr="00CB117A">
              <w:rPr>
                <w:sz w:val="22"/>
              </w:rPr>
              <w:t xml:space="preserve"> Aboriginal and Torres Strait Islander Action Plan</w:t>
            </w:r>
            <w:r w:rsidRPr="003B4886">
              <w:rPr>
                <w:sz w:val="22"/>
              </w:rPr>
              <w:t xml:space="preserve"> </w:t>
            </w:r>
            <w:r w:rsidR="00BA73B1">
              <w:rPr>
                <w:sz w:val="22"/>
              </w:rPr>
              <w:t>under</w:t>
            </w:r>
            <w:r w:rsidRPr="003B4886">
              <w:rPr>
                <w:sz w:val="22"/>
              </w:rPr>
              <w:t xml:space="preserve"> </w:t>
            </w:r>
            <w:r w:rsidR="00BA73B1">
              <w:rPr>
                <w:sz w:val="22"/>
              </w:rPr>
              <w:t xml:space="preserve">the </w:t>
            </w:r>
            <w:r w:rsidR="00BA73B1" w:rsidRPr="00C72035">
              <w:rPr>
                <w:i/>
                <w:sz w:val="22"/>
                <w:szCs w:val="22"/>
              </w:rPr>
              <w:t>National Plan to End Violence against Women and Children 2022–2032</w:t>
            </w:r>
            <w:r w:rsidR="00BA73B1">
              <w:rPr>
                <w:i/>
                <w:sz w:val="22"/>
                <w:szCs w:val="22"/>
              </w:rPr>
              <w:t xml:space="preserve"> </w:t>
            </w:r>
            <w:r w:rsidR="00725A8B">
              <w:rPr>
                <w:sz w:val="22"/>
                <w:szCs w:val="22"/>
              </w:rPr>
              <w:t xml:space="preserve">are </w:t>
            </w:r>
            <w:r w:rsidR="00F57CF5">
              <w:rPr>
                <w:sz w:val="22"/>
                <w:szCs w:val="22"/>
              </w:rPr>
              <w:t>now available</w:t>
            </w:r>
            <w:r w:rsidR="00BA73B1">
              <w:rPr>
                <w:sz w:val="22"/>
              </w:rPr>
              <w:t>.</w:t>
            </w:r>
          </w:p>
          <w:p w14:paraId="2EA03173" w14:textId="77777777" w:rsidR="00F57CF5" w:rsidRPr="00CB117A" w:rsidRDefault="00F57CF5" w:rsidP="00CB117A">
            <w:pPr>
              <w:keepLines/>
              <w:tabs>
                <w:tab w:val="left" w:pos="4466"/>
              </w:tabs>
              <w:spacing w:after="120" w:line="240" w:lineRule="auto"/>
              <w:rPr>
                <w:rFonts w:cs="Arial"/>
                <w:sz w:val="22"/>
                <w:szCs w:val="22"/>
              </w:rPr>
            </w:pPr>
            <w:r w:rsidRPr="00CB117A">
              <w:rPr>
                <w:rFonts w:cs="Arial"/>
                <w:sz w:val="22"/>
                <w:szCs w:val="22"/>
              </w:rPr>
              <w:t>We need a whole-of-society approach to make real change.</w:t>
            </w:r>
          </w:p>
          <w:p w14:paraId="5295E35D" w14:textId="77777777" w:rsidR="00BA73B1" w:rsidRDefault="00BA73B1" w:rsidP="00363C34">
            <w:pPr>
              <w:keepLines/>
              <w:tabs>
                <w:tab w:val="left" w:pos="4466"/>
              </w:tabs>
              <w:spacing w:after="120" w:line="240" w:lineRule="auto"/>
              <w:rPr>
                <w:rFonts w:cs="Arial"/>
                <w:sz w:val="22"/>
                <w:szCs w:val="22"/>
              </w:rPr>
            </w:pPr>
            <w:r w:rsidRPr="00CB117A">
              <w:rPr>
                <w:rFonts w:cs="Arial"/>
                <w:sz w:val="22"/>
                <w:szCs w:val="22"/>
              </w:rPr>
              <w:t>The Action Plans are not just for governments but for our communities, businesses and workplaces and people affected by family, domestic and sexual violence.</w:t>
            </w:r>
          </w:p>
          <w:p w14:paraId="5B4057C7" w14:textId="77777777" w:rsidR="00BA73B1" w:rsidRPr="00C72035" w:rsidRDefault="00BA73B1" w:rsidP="00BA73B1">
            <w:pPr>
              <w:rPr>
                <w:rStyle w:val="Hyperlink"/>
                <w:rFonts w:eastAsiaTheme="majorEastAsia"/>
                <w:sz w:val="22"/>
                <w:szCs w:val="22"/>
              </w:rPr>
            </w:pPr>
            <w:r w:rsidRPr="00C72035">
              <w:rPr>
                <w:sz w:val="22"/>
                <w:szCs w:val="22"/>
              </w:rPr>
              <w:t xml:space="preserve">Learn more at: </w:t>
            </w:r>
            <w:hyperlink r:id="rId21" w:history="1">
              <w:r w:rsidRPr="00C72035">
                <w:rPr>
                  <w:rStyle w:val="Hyperlink"/>
                  <w:rFonts w:eastAsiaTheme="majorEastAsia"/>
                  <w:sz w:val="22"/>
                  <w:szCs w:val="22"/>
                </w:rPr>
                <w:t>www.dss.gov.au/ending-violence</w:t>
              </w:r>
            </w:hyperlink>
          </w:p>
          <w:p w14:paraId="4E7443D6" w14:textId="77777777" w:rsidR="00BF57BE" w:rsidRPr="00033C93" w:rsidRDefault="00BA73B1" w:rsidP="00363C34">
            <w:pPr>
              <w:pStyle w:val="ListBullet"/>
              <w:keepLines/>
              <w:tabs>
                <w:tab w:val="left" w:pos="720"/>
              </w:tabs>
              <w:spacing w:line="240" w:lineRule="auto"/>
              <w:ind w:left="0" w:firstLine="0"/>
              <w:rPr>
                <w:rFonts w:eastAsiaTheme="majorEastAsia"/>
                <w:color w:val="0563C1"/>
                <w:sz w:val="22"/>
                <w:u w:val="single"/>
              </w:rPr>
            </w:pPr>
            <w:r w:rsidRPr="00CB117A">
              <w:rPr>
                <w:rFonts w:ascii="Arial" w:hAnsi="Arial"/>
                <w:sz w:val="22"/>
                <w:szCs w:val="22"/>
              </w:rPr>
              <w:t xml:space="preserve">If you or someone you knows needs support regarding domestic, family or sexual violence, you can also visit </w:t>
            </w:r>
            <w:hyperlink r:id="rId22" w:history="1">
              <w:r w:rsidRPr="00CB117A">
                <w:rPr>
                  <w:rStyle w:val="Hyperlink"/>
                  <w:rFonts w:ascii="Arial" w:eastAsiaTheme="majorEastAsia" w:hAnsi="Arial"/>
                  <w:sz w:val="22"/>
                  <w:szCs w:val="22"/>
                </w:rPr>
                <w:t>1800respect.org.au/</w:t>
              </w:r>
            </w:hyperlink>
            <w:r w:rsidRPr="00CB117A">
              <w:rPr>
                <w:rFonts w:ascii="Arial" w:hAnsi="Arial"/>
                <w:sz w:val="22"/>
                <w:szCs w:val="22"/>
              </w:rPr>
              <w:t xml:space="preserve"> or call 1800RESPECT (1800 737 732). This service is free, confidential and operates 24 hours a day.</w:t>
            </w:r>
            <w:r w:rsidRPr="00CB117A">
              <w:rPr>
                <w:rFonts w:ascii="Arial" w:eastAsiaTheme="minorHAnsi" w:hAnsi="Arial"/>
                <w:spacing w:val="0"/>
                <w:sz w:val="22"/>
                <w:szCs w:val="22"/>
              </w:rPr>
              <w:t xml:space="preserve"> </w:t>
            </w:r>
          </w:p>
        </w:tc>
        <w:tc>
          <w:tcPr>
            <w:tcW w:w="4206" w:type="dxa"/>
            <w:tcBorders>
              <w:top w:val="single" w:sz="4" w:space="0" w:color="auto"/>
              <w:left w:val="single" w:sz="4" w:space="0" w:color="auto"/>
              <w:bottom w:val="single" w:sz="4" w:space="0" w:color="auto"/>
              <w:right w:val="single" w:sz="4" w:space="0" w:color="auto"/>
            </w:tcBorders>
          </w:tcPr>
          <w:p w14:paraId="5D5B3AB6" w14:textId="77777777" w:rsidR="00BF57BE" w:rsidRDefault="00BF57BE" w:rsidP="00363C34"/>
          <w:p w14:paraId="0FE84D62" w14:textId="77777777" w:rsidR="003B4886" w:rsidRDefault="00CF6790" w:rsidP="00363C34">
            <w:r>
              <w:pict w14:anchorId="54FAF992">
                <v:shape id="_x0000_i1025" type="#_x0000_t75" style="width:203pt;height:106pt">
                  <v:imagedata r:id="rId23" o:title="National-Plan-SM-080823 013"/>
                </v:shape>
              </w:pict>
            </w:r>
          </w:p>
          <w:p w14:paraId="5DED6657" w14:textId="77777777" w:rsidR="00FC5C31" w:rsidRPr="00FC5C31" w:rsidRDefault="00FC5C31" w:rsidP="00363C34">
            <w:r w:rsidRPr="00FC5C31">
              <w:rPr>
                <w:rFonts w:cs="Arial"/>
                <w:iCs/>
                <w:sz w:val="22"/>
                <w:szCs w:val="22"/>
                <w:lang w:eastAsia="en-US"/>
              </w:rPr>
              <w:t xml:space="preserve">Alt text: On the right, a woman draped in a rainbow flag is smiling. Text in the centre reads ‘We all have a role to play in ending gender-based violence.’ Text below reads ‘Learn more at </w:t>
            </w:r>
            <w:hyperlink r:id="rId24" w:history="1">
              <w:r w:rsidRPr="00FC5C31">
                <w:rPr>
                  <w:rStyle w:val="Hyperlink"/>
                  <w:rFonts w:eastAsiaTheme="majorEastAsia" w:cs="Arial"/>
                  <w:iCs/>
                  <w:sz w:val="22"/>
                  <w:szCs w:val="22"/>
                  <w:lang w:eastAsia="en-US"/>
                </w:rPr>
                <w:t>www.dss.gov.au/ending-violence</w:t>
              </w:r>
            </w:hyperlink>
            <w:r w:rsidRPr="00FC5C31">
              <w:rPr>
                <w:rFonts w:cs="Arial"/>
                <w:iCs/>
                <w:sz w:val="22"/>
                <w:szCs w:val="22"/>
                <w:lang w:eastAsia="en-US"/>
              </w:rPr>
              <w:t>’. Yellow and blue water colour elements border on the left and right.</w:t>
            </w:r>
          </w:p>
        </w:tc>
      </w:tr>
    </w:tbl>
    <w:p w14:paraId="6CC74798" w14:textId="77777777" w:rsidR="000776B9" w:rsidRDefault="000776B9">
      <w:r>
        <w:br w:type="page"/>
      </w:r>
    </w:p>
    <w:tbl>
      <w:tblPr>
        <w:tblStyle w:val="TableGrid"/>
        <w:tblW w:w="9918" w:type="dxa"/>
        <w:tblInd w:w="0" w:type="dxa"/>
        <w:tblLook w:val="04A0" w:firstRow="1" w:lastRow="0" w:firstColumn="1" w:lastColumn="0" w:noHBand="0" w:noVBand="1"/>
      </w:tblPr>
      <w:tblGrid>
        <w:gridCol w:w="776"/>
        <w:gridCol w:w="4936"/>
        <w:gridCol w:w="4206"/>
      </w:tblGrid>
      <w:tr w:rsidR="000776B9" w14:paraId="313C9DBC" w14:textId="77777777" w:rsidTr="000776B9">
        <w:tc>
          <w:tcPr>
            <w:tcW w:w="776" w:type="dxa"/>
            <w:tcBorders>
              <w:top w:val="single" w:sz="4" w:space="0" w:color="auto"/>
              <w:left w:val="single" w:sz="4" w:space="0" w:color="auto"/>
              <w:bottom w:val="single" w:sz="4" w:space="0" w:color="auto"/>
              <w:right w:val="single" w:sz="4" w:space="0" w:color="auto"/>
            </w:tcBorders>
          </w:tcPr>
          <w:p w14:paraId="341293EC" w14:textId="77777777" w:rsidR="000776B9" w:rsidRDefault="000776B9" w:rsidP="00363C34">
            <w:r>
              <w:t>Post # 3</w:t>
            </w:r>
          </w:p>
        </w:tc>
        <w:tc>
          <w:tcPr>
            <w:tcW w:w="4936" w:type="dxa"/>
            <w:tcBorders>
              <w:top w:val="single" w:sz="4" w:space="0" w:color="auto"/>
              <w:left w:val="single" w:sz="4" w:space="0" w:color="auto"/>
              <w:bottom w:val="single" w:sz="4" w:space="0" w:color="auto"/>
              <w:right w:val="single" w:sz="4" w:space="0" w:color="auto"/>
            </w:tcBorders>
          </w:tcPr>
          <w:p w14:paraId="47C18865" w14:textId="77777777" w:rsidR="0050327B" w:rsidRDefault="0050327B" w:rsidP="0050327B">
            <w:pPr>
              <w:keepLines/>
              <w:tabs>
                <w:tab w:val="left" w:pos="4466"/>
              </w:tabs>
              <w:spacing w:after="120" w:line="240" w:lineRule="auto"/>
              <w:rPr>
                <w:rFonts w:cs="Arial"/>
                <w:sz w:val="22"/>
                <w:szCs w:val="22"/>
              </w:rPr>
            </w:pPr>
            <w:r>
              <w:rPr>
                <w:rFonts w:eastAsia="Calibri" w:cs="Arial"/>
              </w:rPr>
              <w:t xml:space="preserve">A </w:t>
            </w:r>
            <w:r w:rsidRPr="000776B9">
              <w:rPr>
                <w:rFonts w:cs="Arial"/>
                <w:sz w:val="22"/>
                <w:szCs w:val="22"/>
              </w:rPr>
              <w:t>dedicated Aboriginal and Torr</w:t>
            </w:r>
            <w:r>
              <w:rPr>
                <w:rFonts w:cs="Arial"/>
                <w:sz w:val="22"/>
                <w:szCs w:val="22"/>
              </w:rPr>
              <w:t>es Strait Islander Action Plan has been developed</w:t>
            </w:r>
            <w:r w:rsidRPr="000776B9">
              <w:rPr>
                <w:rFonts w:cs="Arial"/>
                <w:sz w:val="22"/>
                <w:szCs w:val="22"/>
              </w:rPr>
              <w:t>.</w:t>
            </w:r>
          </w:p>
          <w:p w14:paraId="669A655A" w14:textId="77777777" w:rsidR="0050327B" w:rsidRPr="0050327B" w:rsidRDefault="0050327B" w:rsidP="0050327B">
            <w:pPr>
              <w:keepLines/>
              <w:tabs>
                <w:tab w:val="left" w:pos="4466"/>
              </w:tabs>
              <w:spacing w:after="120" w:line="240" w:lineRule="auto"/>
              <w:rPr>
                <w:rFonts w:cs="Arial"/>
                <w:sz w:val="22"/>
                <w:szCs w:val="22"/>
              </w:rPr>
            </w:pPr>
            <w:r>
              <w:rPr>
                <w:rFonts w:cs="Arial"/>
                <w:sz w:val="22"/>
                <w:szCs w:val="22"/>
              </w:rPr>
              <w:t>The</w:t>
            </w:r>
            <w:r w:rsidRPr="0050327B">
              <w:rPr>
                <w:rFonts w:cs="Arial"/>
                <w:sz w:val="22"/>
                <w:szCs w:val="22"/>
              </w:rPr>
              <w:t xml:space="preserve"> Action Plan </w:t>
            </w:r>
            <w:r>
              <w:rPr>
                <w:rFonts w:cs="Arial"/>
                <w:sz w:val="22"/>
                <w:szCs w:val="22"/>
              </w:rPr>
              <w:t xml:space="preserve">addresses </w:t>
            </w:r>
            <w:r w:rsidRPr="0050327B">
              <w:rPr>
                <w:rFonts w:cs="Arial"/>
                <w:sz w:val="22"/>
                <w:szCs w:val="22"/>
              </w:rPr>
              <w:t>Target 13 of Closing the Gap</w:t>
            </w:r>
            <w:r>
              <w:rPr>
                <w:rFonts w:cs="Arial"/>
                <w:sz w:val="22"/>
                <w:szCs w:val="22"/>
              </w:rPr>
              <w:t>. It</w:t>
            </w:r>
            <w:r w:rsidRPr="0050327B">
              <w:rPr>
                <w:rFonts w:cs="Arial"/>
                <w:sz w:val="22"/>
                <w:szCs w:val="22"/>
              </w:rPr>
              <w:t xml:space="preserve"> aims to reduce all forms of </w:t>
            </w:r>
            <w:r w:rsidR="00725A8B">
              <w:rPr>
                <w:rFonts w:cs="Arial"/>
                <w:sz w:val="22"/>
                <w:szCs w:val="22"/>
              </w:rPr>
              <w:t xml:space="preserve">family </w:t>
            </w:r>
            <w:r w:rsidRPr="0050327B">
              <w:rPr>
                <w:rFonts w:cs="Arial"/>
                <w:sz w:val="22"/>
                <w:szCs w:val="22"/>
              </w:rPr>
              <w:t xml:space="preserve">violence against </w:t>
            </w:r>
            <w:r w:rsidR="00725A8B">
              <w:rPr>
                <w:rFonts w:cs="Arial"/>
                <w:sz w:val="22"/>
                <w:szCs w:val="22"/>
              </w:rPr>
              <w:t>Aboriginal and Torres Strait Islander</w:t>
            </w:r>
            <w:r w:rsidRPr="0050327B">
              <w:rPr>
                <w:rFonts w:cs="Arial"/>
                <w:sz w:val="22"/>
                <w:szCs w:val="22"/>
              </w:rPr>
              <w:t xml:space="preserve"> women and children by at least 50 per cent by 2031, as progress towards zero. </w:t>
            </w:r>
          </w:p>
          <w:p w14:paraId="4C2F25A8" w14:textId="77777777" w:rsidR="0050327B" w:rsidRDefault="0050327B" w:rsidP="0050327B">
            <w:pPr>
              <w:keepLines/>
              <w:tabs>
                <w:tab w:val="left" w:pos="4466"/>
              </w:tabs>
              <w:spacing w:after="120" w:line="240" w:lineRule="auto"/>
              <w:rPr>
                <w:rFonts w:cs="Arial"/>
                <w:sz w:val="22"/>
                <w:szCs w:val="22"/>
              </w:rPr>
            </w:pPr>
            <w:r>
              <w:rPr>
                <w:rFonts w:cs="Arial"/>
                <w:sz w:val="22"/>
                <w:szCs w:val="22"/>
              </w:rPr>
              <w:t>The Aboriginal and Torres Strait Islander Advisory Council led the development of the Action Plan.</w:t>
            </w:r>
          </w:p>
          <w:p w14:paraId="47C47074" w14:textId="77777777" w:rsidR="000776B9" w:rsidRPr="000776B9" w:rsidRDefault="00E60431" w:rsidP="000776B9">
            <w:pPr>
              <w:keepLines/>
              <w:tabs>
                <w:tab w:val="left" w:pos="4466"/>
              </w:tabs>
              <w:spacing w:after="120" w:line="240" w:lineRule="auto"/>
              <w:rPr>
                <w:rFonts w:cs="Arial"/>
                <w:sz w:val="22"/>
                <w:szCs w:val="22"/>
              </w:rPr>
            </w:pPr>
            <w:r>
              <w:rPr>
                <w:rFonts w:cs="Arial"/>
                <w:sz w:val="22"/>
                <w:szCs w:val="22"/>
              </w:rPr>
              <w:t xml:space="preserve">The Action Plan </w:t>
            </w:r>
            <w:r w:rsidR="000776B9">
              <w:rPr>
                <w:rFonts w:cs="Arial"/>
                <w:sz w:val="22"/>
                <w:szCs w:val="22"/>
              </w:rPr>
              <w:t>will ensure</w:t>
            </w:r>
            <w:r w:rsidR="00583FB7">
              <w:rPr>
                <w:rFonts w:cs="Arial"/>
                <w:sz w:val="22"/>
                <w:szCs w:val="22"/>
              </w:rPr>
              <w:t xml:space="preserve"> a whole-of-</w:t>
            </w:r>
            <w:r w:rsidR="0017754D">
              <w:rPr>
                <w:rFonts w:cs="Arial"/>
                <w:sz w:val="22"/>
                <w:szCs w:val="22"/>
              </w:rPr>
              <w:t>society approach so</w:t>
            </w:r>
            <w:r w:rsidR="000776B9">
              <w:rPr>
                <w:rFonts w:cs="Arial"/>
                <w:sz w:val="22"/>
                <w:szCs w:val="22"/>
              </w:rPr>
              <w:t xml:space="preserve"> t</w:t>
            </w:r>
            <w:r w:rsidR="000776B9" w:rsidRPr="000776B9">
              <w:rPr>
                <w:rFonts w:cs="Arial"/>
                <w:sz w:val="22"/>
                <w:szCs w:val="22"/>
              </w:rPr>
              <w:t xml:space="preserve">hat </w:t>
            </w:r>
            <w:r w:rsidR="0050327B">
              <w:rPr>
                <w:rFonts w:cs="Arial"/>
                <w:sz w:val="22"/>
                <w:szCs w:val="22"/>
              </w:rPr>
              <w:t>responses and services</w:t>
            </w:r>
            <w:r w:rsidR="000776B9" w:rsidRPr="000776B9">
              <w:rPr>
                <w:rFonts w:cs="Arial"/>
                <w:sz w:val="22"/>
                <w:szCs w:val="22"/>
              </w:rPr>
              <w:t xml:space="preserve"> are culturally safe and can better meet the needs of Aboriginal and Torres Strait I</w:t>
            </w:r>
            <w:r w:rsidR="0050327B">
              <w:rPr>
                <w:rFonts w:cs="Arial"/>
                <w:sz w:val="22"/>
                <w:szCs w:val="22"/>
              </w:rPr>
              <w:t>slander peoples and communities.</w:t>
            </w:r>
          </w:p>
          <w:p w14:paraId="561AE47C" w14:textId="77777777" w:rsidR="0050327B" w:rsidRPr="00C72035" w:rsidRDefault="0050327B" w:rsidP="0050327B">
            <w:pPr>
              <w:rPr>
                <w:rStyle w:val="Hyperlink"/>
                <w:rFonts w:eastAsiaTheme="majorEastAsia"/>
                <w:sz w:val="22"/>
                <w:szCs w:val="22"/>
              </w:rPr>
            </w:pPr>
            <w:r w:rsidRPr="00C72035">
              <w:rPr>
                <w:sz w:val="22"/>
                <w:szCs w:val="22"/>
              </w:rPr>
              <w:t xml:space="preserve">Learn more at: </w:t>
            </w:r>
            <w:hyperlink r:id="rId25" w:history="1">
              <w:r w:rsidRPr="00C72035">
                <w:rPr>
                  <w:rStyle w:val="Hyperlink"/>
                  <w:rFonts w:eastAsiaTheme="majorEastAsia"/>
                  <w:sz w:val="22"/>
                  <w:szCs w:val="22"/>
                </w:rPr>
                <w:t>www.dss.gov.au/ending-violence</w:t>
              </w:r>
            </w:hyperlink>
          </w:p>
          <w:p w14:paraId="60BC5AC9" w14:textId="77777777" w:rsidR="000776B9" w:rsidRPr="00CB117A" w:rsidRDefault="0050327B" w:rsidP="00363C34">
            <w:pPr>
              <w:keepLines/>
              <w:tabs>
                <w:tab w:val="left" w:pos="4466"/>
              </w:tabs>
              <w:spacing w:after="120" w:line="240" w:lineRule="auto"/>
              <w:rPr>
                <w:rFonts w:cs="Arial"/>
                <w:sz w:val="22"/>
                <w:szCs w:val="22"/>
              </w:rPr>
            </w:pPr>
            <w:r w:rsidRPr="0050327B">
              <w:rPr>
                <w:rFonts w:cs="Arial"/>
                <w:sz w:val="22"/>
                <w:szCs w:val="22"/>
              </w:rPr>
              <w:t xml:space="preserve">Feeling worried or no good? No shame, no judgement, safe place to yarn. Speak to a 13YARN Crisis Supporter, call 13 92 76. This service is available 24 hours a day, 7 days a week. </w:t>
            </w:r>
          </w:p>
        </w:tc>
        <w:tc>
          <w:tcPr>
            <w:tcW w:w="4206" w:type="dxa"/>
            <w:tcBorders>
              <w:top w:val="single" w:sz="4" w:space="0" w:color="auto"/>
              <w:left w:val="single" w:sz="4" w:space="0" w:color="auto"/>
              <w:bottom w:val="single" w:sz="4" w:space="0" w:color="auto"/>
              <w:right w:val="single" w:sz="4" w:space="0" w:color="auto"/>
            </w:tcBorders>
          </w:tcPr>
          <w:p w14:paraId="34F3C6E2" w14:textId="2F2B4344" w:rsidR="000776B9" w:rsidRDefault="00CF6790" w:rsidP="00363C34">
            <w:r>
              <w:rPr>
                <w:noProof/>
              </w:rPr>
              <w:pict w14:anchorId="3B45417D">
                <v:shape id="_x0000_s2056" type="#_x0000_t75" style="position:absolute;margin-left:4.65pt;margin-top:4.3pt;width:193.2pt;height:101.35pt;z-index:251665408;mso-position-horizontal-relative:text;mso-position-vertical-relative:text;mso-width-relative:page;mso-height-relative:page">
                  <v:imagedata r:id="rId26" o:title="ATSI Action Plan SM Tile - 140823 v22"/>
                  <w10:wrap type="square"/>
                </v:shape>
              </w:pict>
            </w:r>
          </w:p>
          <w:p w14:paraId="07219B3B" w14:textId="01F157C7" w:rsidR="00FC5C31" w:rsidRDefault="00FC5C31" w:rsidP="00E23987">
            <w:pPr>
              <w:rPr>
                <w:rFonts w:cs="Arial"/>
                <w:iCs/>
                <w:sz w:val="22"/>
                <w:szCs w:val="22"/>
                <w:lang w:eastAsia="en-US"/>
              </w:rPr>
            </w:pPr>
            <w:r w:rsidRPr="00FC5C31">
              <w:rPr>
                <w:rFonts w:cs="Arial"/>
                <w:iCs/>
                <w:sz w:val="22"/>
                <w:szCs w:val="22"/>
                <w:lang w:eastAsia="en-US"/>
              </w:rPr>
              <w:t xml:space="preserve">Alt text: </w:t>
            </w:r>
            <w:r w:rsidR="001924D7" w:rsidRPr="002B2EF7">
              <w:rPr>
                <w:rFonts w:cs="Arial"/>
                <w:iCs/>
                <w:sz w:val="22"/>
                <w:szCs w:val="22"/>
                <w:lang w:eastAsia="en-US"/>
              </w:rPr>
              <w:t xml:space="preserve">On the right is the Action Plan artwork by Jordan Lovegrove. Artwork of a tree with yellow, blue, purple, pink and green shapes intersecting around it on a brown background. Text on the left reads ‘The National Plan includes a dedicated Action Plan for Aboriginal and Torres Strait Islander family safety’. Below, text reads ‘Learn more at </w:t>
            </w:r>
            <w:hyperlink r:id="rId27" w:history="1">
              <w:r w:rsidR="001924D7" w:rsidRPr="002B2EF7">
                <w:rPr>
                  <w:rFonts w:cs="Arial"/>
                  <w:iCs/>
                  <w:sz w:val="22"/>
                  <w:szCs w:val="22"/>
                  <w:lang w:eastAsia="en-US"/>
                </w:rPr>
                <w:t>www.dss.gov.au/ending-violence</w:t>
              </w:r>
            </w:hyperlink>
            <w:r w:rsidR="001924D7" w:rsidRPr="002B2EF7">
              <w:rPr>
                <w:rFonts w:cs="Arial"/>
                <w:iCs/>
                <w:sz w:val="22"/>
                <w:szCs w:val="22"/>
                <w:lang w:eastAsia="en-US"/>
              </w:rPr>
              <w:t>’.</w:t>
            </w:r>
          </w:p>
          <w:p w14:paraId="2F4CD2B8" w14:textId="77777777" w:rsidR="00CE3CE9" w:rsidRDefault="00CE3CE9" w:rsidP="00E23987"/>
        </w:tc>
      </w:tr>
    </w:tbl>
    <w:p w14:paraId="7D7BF44F" w14:textId="77777777" w:rsidR="00F57CF5" w:rsidRDefault="00F57CF5" w:rsidP="00CB117A">
      <w:pPr>
        <w:rPr>
          <w:rFonts w:eastAsiaTheme="majorEastAsia" w:cstheme="majorBidi"/>
          <w:b/>
          <w:bCs/>
          <w:sz w:val="32"/>
          <w:szCs w:val="32"/>
        </w:rPr>
      </w:pPr>
    </w:p>
    <w:p w14:paraId="175871B0" w14:textId="77777777" w:rsidR="00CE3CE9" w:rsidRDefault="00CE3CE9">
      <w:pPr>
        <w:spacing w:before="0" w:after="200" w:line="276" w:lineRule="auto"/>
        <w:rPr>
          <w:rFonts w:eastAsiaTheme="majorEastAsia" w:cstheme="majorBidi"/>
          <w:b/>
          <w:bCs/>
          <w:sz w:val="32"/>
          <w:szCs w:val="32"/>
        </w:rPr>
      </w:pPr>
      <w:r>
        <w:rPr>
          <w:rFonts w:eastAsiaTheme="majorEastAsia" w:cstheme="majorBidi"/>
          <w:b/>
          <w:bCs/>
          <w:sz w:val="32"/>
          <w:szCs w:val="32"/>
        </w:rPr>
        <w:br w:type="page"/>
      </w:r>
    </w:p>
    <w:p w14:paraId="370E317F" w14:textId="77777777" w:rsidR="00BF57BE" w:rsidRPr="00AD0B2C" w:rsidRDefault="00BF57BE" w:rsidP="00CB117A">
      <w:pPr>
        <w:rPr>
          <w:sz w:val="32"/>
          <w:szCs w:val="32"/>
        </w:rPr>
      </w:pPr>
      <w:r w:rsidRPr="00AD0B2C">
        <w:rPr>
          <w:rFonts w:eastAsiaTheme="majorEastAsia" w:cstheme="majorBidi"/>
          <w:b/>
          <w:bCs/>
          <w:sz w:val="32"/>
          <w:szCs w:val="32"/>
        </w:rPr>
        <w:t>Frequently asked questions</w:t>
      </w:r>
    </w:p>
    <w:p w14:paraId="368DB6B2" w14:textId="77777777" w:rsidR="00BF57BE" w:rsidRPr="00CB117A" w:rsidRDefault="00BF57BE" w:rsidP="00BF57BE">
      <w:pPr>
        <w:rPr>
          <w:b/>
          <w:sz w:val="22"/>
          <w:szCs w:val="22"/>
        </w:rPr>
      </w:pPr>
      <w:r>
        <w:rPr>
          <w:b/>
          <w:sz w:val="22"/>
          <w:szCs w:val="22"/>
        </w:rPr>
        <w:t xml:space="preserve">Why </w:t>
      </w:r>
      <w:r w:rsidRPr="00CB117A">
        <w:rPr>
          <w:b/>
          <w:sz w:val="22"/>
          <w:szCs w:val="22"/>
        </w:rPr>
        <w:t>are the Action Plans and Outcomes Framework so important for communities?</w:t>
      </w:r>
    </w:p>
    <w:p w14:paraId="75A6912B" w14:textId="77777777" w:rsidR="00BF57BE" w:rsidRDefault="00BF57BE" w:rsidP="00BF57BE">
      <w:pPr>
        <w:pStyle w:val="ListParagraph"/>
        <w:keepLines/>
        <w:numPr>
          <w:ilvl w:val="0"/>
          <w:numId w:val="17"/>
        </w:numPr>
        <w:tabs>
          <w:tab w:val="left" w:pos="4466"/>
        </w:tabs>
        <w:spacing w:before="0" w:after="120" w:line="240" w:lineRule="auto"/>
        <w:rPr>
          <w:sz w:val="22"/>
          <w:szCs w:val="22"/>
        </w:rPr>
      </w:pPr>
      <w:r w:rsidRPr="00363C34">
        <w:rPr>
          <w:sz w:val="22"/>
          <w:szCs w:val="22"/>
        </w:rPr>
        <w:t>Despite the progress made, violence against women and their children remains a serious issue in Australia.</w:t>
      </w:r>
    </w:p>
    <w:p w14:paraId="121C1BE8" w14:textId="77777777" w:rsidR="00BF57BE" w:rsidRDefault="00BF57BE" w:rsidP="00BF57BE">
      <w:pPr>
        <w:pStyle w:val="ListParagraph"/>
        <w:keepLines/>
        <w:numPr>
          <w:ilvl w:val="0"/>
          <w:numId w:val="17"/>
        </w:numPr>
        <w:tabs>
          <w:tab w:val="left" w:pos="4466"/>
        </w:tabs>
        <w:spacing w:before="0" w:after="120" w:line="240" w:lineRule="auto"/>
        <w:rPr>
          <w:sz w:val="22"/>
          <w:szCs w:val="22"/>
        </w:rPr>
      </w:pPr>
      <w:r w:rsidRPr="00363C34">
        <w:rPr>
          <w:sz w:val="22"/>
          <w:szCs w:val="22"/>
        </w:rPr>
        <w:t>These initiatives focus on</w:t>
      </w:r>
      <w:r>
        <w:rPr>
          <w:sz w:val="22"/>
          <w:szCs w:val="22"/>
        </w:rPr>
        <w:t xml:space="preserve"> preventing,</w:t>
      </w:r>
      <w:r w:rsidRPr="00363C34">
        <w:rPr>
          <w:sz w:val="22"/>
          <w:szCs w:val="22"/>
        </w:rPr>
        <w:t xml:space="preserve"> addressing</w:t>
      </w:r>
      <w:r>
        <w:rPr>
          <w:sz w:val="22"/>
          <w:szCs w:val="22"/>
        </w:rPr>
        <w:t xml:space="preserve"> and responding</w:t>
      </w:r>
      <w:r w:rsidRPr="00363C34">
        <w:rPr>
          <w:sz w:val="22"/>
          <w:szCs w:val="22"/>
        </w:rPr>
        <w:t xml:space="preserve"> </w:t>
      </w:r>
      <w:r>
        <w:rPr>
          <w:sz w:val="22"/>
          <w:szCs w:val="22"/>
        </w:rPr>
        <w:t xml:space="preserve">to </w:t>
      </w:r>
      <w:r w:rsidRPr="00363C34">
        <w:rPr>
          <w:sz w:val="22"/>
          <w:szCs w:val="22"/>
        </w:rPr>
        <w:t>the immediate safety needs of families and communities, while laying the foundations for long-term structural change.</w:t>
      </w:r>
    </w:p>
    <w:p w14:paraId="5B673B5E" w14:textId="77777777" w:rsidR="00BF57BE" w:rsidRPr="00363C34" w:rsidRDefault="00BF57BE" w:rsidP="00BF57BE">
      <w:pPr>
        <w:pStyle w:val="ListParagraph"/>
        <w:keepLines/>
        <w:numPr>
          <w:ilvl w:val="0"/>
          <w:numId w:val="17"/>
        </w:numPr>
        <w:tabs>
          <w:tab w:val="left" w:pos="4466"/>
        </w:tabs>
        <w:spacing w:before="0" w:after="120" w:line="240" w:lineRule="auto"/>
        <w:rPr>
          <w:sz w:val="22"/>
          <w:szCs w:val="22"/>
        </w:rPr>
      </w:pPr>
      <w:r w:rsidRPr="0091425F">
        <w:rPr>
          <w:sz w:val="22"/>
          <w:szCs w:val="22"/>
        </w:rPr>
        <w:t xml:space="preserve">There are unique challenges and additional barriers faced by </w:t>
      </w:r>
      <w:r>
        <w:rPr>
          <w:sz w:val="22"/>
          <w:szCs w:val="22"/>
        </w:rPr>
        <w:t>Aboriginal and Torres Strait Islander</w:t>
      </w:r>
      <w:r w:rsidRPr="0091425F">
        <w:rPr>
          <w:sz w:val="22"/>
          <w:szCs w:val="22"/>
        </w:rPr>
        <w:t xml:space="preserve"> women and children seeking support for family, domestic, and sexual violence, particularly within regional, rural, and remote communities. </w:t>
      </w:r>
    </w:p>
    <w:p w14:paraId="225D65CF" w14:textId="77777777" w:rsidR="00BF57BE" w:rsidRPr="00CB117A" w:rsidRDefault="00BF57BE" w:rsidP="00BF57BE">
      <w:pPr>
        <w:pStyle w:val="ListParagraph"/>
        <w:keepLines/>
        <w:numPr>
          <w:ilvl w:val="0"/>
          <w:numId w:val="17"/>
        </w:numPr>
        <w:tabs>
          <w:tab w:val="left" w:pos="4466"/>
        </w:tabs>
        <w:spacing w:before="0" w:after="120" w:line="240" w:lineRule="auto"/>
        <w:rPr>
          <w:sz w:val="22"/>
          <w:szCs w:val="22"/>
        </w:rPr>
      </w:pPr>
      <w:r w:rsidRPr="00363C34">
        <w:rPr>
          <w:sz w:val="22"/>
          <w:szCs w:val="22"/>
        </w:rPr>
        <w:t xml:space="preserve">Activities within the dedicated </w:t>
      </w:r>
      <w:r w:rsidRPr="00CB117A">
        <w:rPr>
          <w:sz w:val="22"/>
          <w:szCs w:val="22"/>
        </w:rPr>
        <w:t>Aboriginal and Torres Strait Islander Action Plan acknowledge the underlying causes of violence against Aboriginal and Torres Strait Islander peoples are different to that of non-Indigenous Australians.</w:t>
      </w:r>
    </w:p>
    <w:p w14:paraId="741775CF" w14:textId="77777777" w:rsidR="00BF57BE" w:rsidRPr="00363C34" w:rsidRDefault="00BF57BE" w:rsidP="00BF57BE">
      <w:pPr>
        <w:pStyle w:val="ListParagraph"/>
        <w:keepLines/>
        <w:numPr>
          <w:ilvl w:val="0"/>
          <w:numId w:val="17"/>
        </w:numPr>
        <w:tabs>
          <w:tab w:val="left" w:pos="4466"/>
        </w:tabs>
        <w:spacing w:before="0" w:after="120" w:line="240" w:lineRule="auto"/>
        <w:rPr>
          <w:sz w:val="22"/>
          <w:szCs w:val="22"/>
        </w:rPr>
      </w:pPr>
      <w:r w:rsidRPr="00CB117A">
        <w:rPr>
          <w:sz w:val="22"/>
          <w:szCs w:val="22"/>
        </w:rPr>
        <w:t>The Aboriginal and Torres Strait Islander Action Plan will be transitional. It will take effect in the short-term while the future standalone First Nations National</w:t>
      </w:r>
      <w:r w:rsidRPr="00363C34">
        <w:rPr>
          <w:sz w:val="22"/>
          <w:szCs w:val="22"/>
        </w:rPr>
        <w:t xml:space="preserve"> Plan is developed.</w:t>
      </w:r>
    </w:p>
    <w:p w14:paraId="430F8E92" w14:textId="77777777" w:rsidR="00BF57BE" w:rsidRPr="00363C34" w:rsidRDefault="00BF57BE" w:rsidP="00BF57BE">
      <w:pPr>
        <w:pStyle w:val="ListParagraph"/>
        <w:rPr>
          <w:sz w:val="22"/>
          <w:szCs w:val="22"/>
        </w:rPr>
      </w:pPr>
    </w:p>
    <w:p w14:paraId="46DD40FE" w14:textId="77777777" w:rsidR="00BF57BE" w:rsidRDefault="0089065E" w:rsidP="00BF57BE">
      <w:pPr>
        <w:rPr>
          <w:b/>
          <w:sz w:val="22"/>
          <w:szCs w:val="22"/>
        </w:rPr>
      </w:pPr>
      <w:r>
        <w:rPr>
          <w:b/>
          <w:sz w:val="22"/>
          <w:szCs w:val="22"/>
        </w:rPr>
        <w:t xml:space="preserve">How does the </w:t>
      </w:r>
      <w:r w:rsidRPr="00BC42EC">
        <w:rPr>
          <w:b/>
          <w:sz w:val="22"/>
          <w:szCs w:val="22"/>
        </w:rPr>
        <w:t>First Action Plan</w:t>
      </w:r>
      <w:r>
        <w:rPr>
          <w:b/>
          <w:sz w:val="22"/>
          <w:szCs w:val="22"/>
        </w:rPr>
        <w:t xml:space="preserve"> work? </w:t>
      </w:r>
    </w:p>
    <w:p w14:paraId="311334D4" w14:textId="77777777" w:rsidR="0089065E" w:rsidRPr="00CB117A" w:rsidRDefault="0089065E">
      <w:pPr>
        <w:pStyle w:val="ListParagraph"/>
        <w:keepLines/>
        <w:numPr>
          <w:ilvl w:val="0"/>
          <w:numId w:val="17"/>
        </w:numPr>
        <w:tabs>
          <w:tab w:val="left" w:pos="4466"/>
        </w:tabs>
        <w:spacing w:before="0" w:after="120" w:line="240" w:lineRule="auto"/>
        <w:rPr>
          <w:sz w:val="22"/>
          <w:szCs w:val="22"/>
        </w:rPr>
      </w:pPr>
      <w:r w:rsidRPr="00CB117A">
        <w:rPr>
          <w:sz w:val="22"/>
          <w:szCs w:val="22"/>
        </w:rPr>
        <w:t>The First 5-year Action Plan outlines</w:t>
      </w:r>
      <w:r w:rsidRPr="009853D1">
        <w:rPr>
          <w:sz w:val="22"/>
          <w:szCs w:val="22"/>
        </w:rPr>
        <w:t xml:space="preserve"> the specific actions that will contribute to achieving the outcomes of the </w:t>
      </w:r>
      <w:r w:rsidRPr="009853D1">
        <w:rPr>
          <w:i/>
          <w:sz w:val="22"/>
          <w:szCs w:val="22"/>
        </w:rPr>
        <w:t>National Plan to End Violence against Women and Children 2022–2032</w:t>
      </w:r>
      <w:r w:rsidRPr="009853D1">
        <w:rPr>
          <w:sz w:val="22"/>
          <w:szCs w:val="22"/>
        </w:rPr>
        <w:t xml:space="preserve"> (National Plan).</w:t>
      </w:r>
    </w:p>
    <w:p w14:paraId="48DE79B7" w14:textId="77777777" w:rsidR="00BF57BE" w:rsidRDefault="00BF57BE" w:rsidP="00BF57BE">
      <w:pPr>
        <w:pStyle w:val="ListParagraph"/>
        <w:keepLines/>
        <w:numPr>
          <w:ilvl w:val="0"/>
          <w:numId w:val="17"/>
        </w:numPr>
        <w:tabs>
          <w:tab w:val="left" w:pos="4466"/>
        </w:tabs>
        <w:spacing w:before="0" w:after="120" w:line="240" w:lineRule="auto"/>
        <w:rPr>
          <w:sz w:val="22"/>
          <w:szCs w:val="22"/>
        </w:rPr>
      </w:pPr>
      <w:r w:rsidRPr="004B7F98">
        <w:rPr>
          <w:sz w:val="22"/>
          <w:szCs w:val="22"/>
        </w:rPr>
        <w:t>The National Plan sets out the Government’s commitment to ending all forms of gender-based violence built on four National Pillars: Prevention, Intervention, Response and Recovery; informed by four foundation principles: gender equality, the diverse lived experiences of victim-survivors inform policies and solutions, Closin</w:t>
      </w:r>
      <w:r>
        <w:rPr>
          <w:sz w:val="22"/>
          <w:szCs w:val="22"/>
        </w:rPr>
        <w:t>g the Gap and intersectionality.</w:t>
      </w:r>
    </w:p>
    <w:p w14:paraId="19F02D03" w14:textId="77777777" w:rsidR="0089065E" w:rsidRDefault="0089065E" w:rsidP="00BF57BE">
      <w:pPr>
        <w:pStyle w:val="ListParagraph"/>
        <w:keepLines/>
        <w:numPr>
          <w:ilvl w:val="0"/>
          <w:numId w:val="17"/>
        </w:numPr>
        <w:tabs>
          <w:tab w:val="left" w:pos="4466"/>
        </w:tabs>
        <w:spacing w:before="0" w:after="120" w:line="240" w:lineRule="auto"/>
        <w:rPr>
          <w:sz w:val="22"/>
          <w:szCs w:val="22"/>
        </w:rPr>
      </w:pPr>
      <w:r>
        <w:rPr>
          <w:sz w:val="22"/>
          <w:szCs w:val="22"/>
        </w:rPr>
        <w:t xml:space="preserve">The </w:t>
      </w:r>
      <w:r w:rsidRPr="00CB117A">
        <w:rPr>
          <w:sz w:val="22"/>
          <w:szCs w:val="22"/>
        </w:rPr>
        <w:t>First Action</w:t>
      </w:r>
      <w:r w:rsidR="00BF57BE" w:rsidRPr="00CB117A">
        <w:rPr>
          <w:sz w:val="22"/>
          <w:szCs w:val="22"/>
        </w:rPr>
        <w:t xml:space="preserve"> </w:t>
      </w:r>
      <w:r w:rsidRPr="00CB117A">
        <w:rPr>
          <w:sz w:val="22"/>
          <w:szCs w:val="22"/>
        </w:rPr>
        <w:t>P</w:t>
      </w:r>
      <w:r w:rsidR="00BF57BE" w:rsidRPr="00CB117A">
        <w:rPr>
          <w:sz w:val="22"/>
          <w:szCs w:val="22"/>
        </w:rPr>
        <w:t>lan details</w:t>
      </w:r>
      <w:r w:rsidR="00BF57BE" w:rsidRPr="009853D1">
        <w:rPr>
          <w:sz w:val="22"/>
          <w:szCs w:val="22"/>
        </w:rPr>
        <w:t xml:space="preserve"> specific investments, efforts and joint actions of </w:t>
      </w:r>
      <w:r w:rsidR="00BF57BE">
        <w:rPr>
          <w:sz w:val="22"/>
          <w:szCs w:val="22"/>
        </w:rPr>
        <w:t>Australian</w:t>
      </w:r>
      <w:r w:rsidR="00BF57BE" w:rsidRPr="009853D1">
        <w:rPr>
          <w:sz w:val="22"/>
          <w:szCs w:val="22"/>
        </w:rPr>
        <w:t xml:space="preserve">, state and territory governments to meet the objectives of the National Plan. This includes joint actions committed to by all levels of government to ensure a consistent and coordinated approach to achieving the outcomes of the National Plan. </w:t>
      </w:r>
    </w:p>
    <w:p w14:paraId="2DFB832A" w14:textId="77777777" w:rsidR="0089065E" w:rsidRDefault="0089065E" w:rsidP="00CB117A">
      <w:pPr>
        <w:pStyle w:val="ListParagraph"/>
        <w:keepLines/>
        <w:tabs>
          <w:tab w:val="left" w:pos="4466"/>
        </w:tabs>
        <w:spacing w:before="0" w:after="120" w:line="240" w:lineRule="auto"/>
        <w:rPr>
          <w:sz w:val="22"/>
          <w:szCs w:val="22"/>
        </w:rPr>
      </w:pPr>
    </w:p>
    <w:p w14:paraId="24E3A924" w14:textId="77777777" w:rsidR="00BF57BE" w:rsidRPr="00CB117A" w:rsidRDefault="0089065E" w:rsidP="00CB117A">
      <w:pPr>
        <w:keepLines/>
        <w:tabs>
          <w:tab w:val="left" w:pos="4466"/>
        </w:tabs>
        <w:spacing w:before="0" w:after="120" w:line="240" w:lineRule="auto"/>
        <w:rPr>
          <w:b/>
          <w:sz w:val="22"/>
          <w:szCs w:val="22"/>
        </w:rPr>
      </w:pPr>
      <w:r w:rsidRPr="00CB117A">
        <w:rPr>
          <w:b/>
          <w:sz w:val="22"/>
          <w:szCs w:val="22"/>
        </w:rPr>
        <w:t>What is the Outcomes Framework?</w:t>
      </w:r>
      <w:r w:rsidR="00BF57BE" w:rsidRPr="00CB117A">
        <w:rPr>
          <w:b/>
          <w:sz w:val="22"/>
          <w:szCs w:val="22"/>
        </w:rPr>
        <w:t xml:space="preserve"> </w:t>
      </w:r>
    </w:p>
    <w:p w14:paraId="4CDC9D79" w14:textId="77777777" w:rsidR="00236A81" w:rsidRPr="00C734EF" w:rsidRDefault="00F84E65" w:rsidP="00C734EF">
      <w:pPr>
        <w:pStyle w:val="ListParagraph"/>
        <w:keepLines/>
        <w:numPr>
          <w:ilvl w:val="0"/>
          <w:numId w:val="17"/>
        </w:numPr>
        <w:tabs>
          <w:tab w:val="left" w:pos="4466"/>
        </w:tabs>
        <w:spacing w:before="0" w:after="200" w:line="276" w:lineRule="auto"/>
        <w:rPr>
          <w:rFonts w:eastAsiaTheme="majorEastAsia" w:cs="Arial"/>
          <w:color w:val="0000FF"/>
          <w:sz w:val="22"/>
          <w:szCs w:val="22"/>
          <w:u w:val="single"/>
        </w:rPr>
      </w:pPr>
      <w:r w:rsidRPr="00236A81">
        <w:rPr>
          <w:sz w:val="22"/>
          <w:szCs w:val="22"/>
        </w:rPr>
        <w:t>The Outcomes Framework builds on the Theory of Change by providing a focus for continuous improvement through 6 long-term outcomes.</w:t>
      </w:r>
    </w:p>
    <w:p w14:paraId="46920B2A" w14:textId="77777777" w:rsidR="00236A81" w:rsidRPr="00C734EF" w:rsidRDefault="00236A81" w:rsidP="00C734EF">
      <w:pPr>
        <w:pStyle w:val="ListParagraph"/>
        <w:keepLines/>
        <w:numPr>
          <w:ilvl w:val="0"/>
          <w:numId w:val="17"/>
        </w:numPr>
        <w:tabs>
          <w:tab w:val="left" w:pos="4466"/>
        </w:tabs>
        <w:spacing w:before="0" w:after="200" w:line="276" w:lineRule="auto"/>
      </w:pPr>
      <w:r w:rsidRPr="00C734EF">
        <w:rPr>
          <w:sz w:val="22"/>
          <w:szCs w:val="22"/>
        </w:rPr>
        <w:t>The Outcomes Framework outlines and describes the specific changes we need to strive for through the Action Plans to achieve the National Plan’s vision of ending gender-based violence in one generation.</w:t>
      </w:r>
    </w:p>
    <w:p w14:paraId="6BC32CC9" w14:textId="77777777" w:rsidR="00E30722" w:rsidRDefault="00BF57BE" w:rsidP="002413AB">
      <w:pPr>
        <w:pStyle w:val="ListParagraph"/>
        <w:keepLines/>
        <w:numPr>
          <w:ilvl w:val="0"/>
          <w:numId w:val="17"/>
        </w:numPr>
        <w:tabs>
          <w:tab w:val="left" w:pos="4466"/>
        </w:tabs>
        <w:spacing w:before="0" w:after="120" w:line="240" w:lineRule="auto"/>
        <w:rPr>
          <w:b/>
        </w:rPr>
      </w:pPr>
      <w:r w:rsidRPr="00CB117A">
        <w:rPr>
          <w:sz w:val="22"/>
          <w:szCs w:val="22"/>
        </w:rPr>
        <w:t>The Outcomes Framework will help track, measure, monitor and report change over the life of the National Plan</w:t>
      </w:r>
      <w:r w:rsidRPr="009853D1">
        <w:rPr>
          <w:sz w:val="22"/>
          <w:szCs w:val="22"/>
        </w:rPr>
        <w:t xml:space="preserve">. </w:t>
      </w:r>
      <w:r>
        <w:rPr>
          <w:sz w:val="22"/>
          <w:szCs w:val="22"/>
        </w:rPr>
        <w:t xml:space="preserve">It </w:t>
      </w:r>
      <w:r w:rsidRPr="00603925">
        <w:rPr>
          <w:sz w:val="22"/>
          <w:szCs w:val="22"/>
        </w:rPr>
        <w:t xml:space="preserve">will help create opportunities for improved data collection, coordination and consistency. It will also respond to new or emerging areas of need. </w:t>
      </w:r>
    </w:p>
    <w:p w14:paraId="399A15C1" w14:textId="77777777" w:rsidR="005100F0" w:rsidRDefault="005100F0" w:rsidP="00CB117A">
      <w:pPr>
        <w:keepLines/>
        <w:tabs>
          <w:tab w:val="left" w:pos="4466"/>
        </w:tabs>
        <w:spacing w:before="0" w:after="120" w:line="240" w:lineRule="auto"/>
        <w:rPr>
          <w:b/>
          <w:sz w:val="22"/>
          <w:szCs w:val="22"/>
        </w:rPr>
      </w:pPr>
    </w:p>
    <w:p w14:paraId="674154F8" w14:textId="77777777" w:rsidR="00CE3CE9" w:rsidRDefault="00CE3CE9" w:rsidP="00CB117A">
      <w:pPr>
        <w:keepLines/>
        <w:tabs>
          <w:tab w:val="left" w:pos="4466"/>
        </w:tabs>
        <w:spacing w:before="0" w:after="120" w:line="240" w:lineRule="auto"/>
        <w:rPr>
          <w:b/>
          <w:sz w:val="22"/>
          <w:szCs w:val="22"/>
        </w:rPr>
      </w:pPr>
    </w:p>
    <w:p w14:paraId="50658F5A" w14:textId="77777777" w:rsidR="0089065E" w:rsidRPr="00CB117A" w:rsidRDefault="0089065E" w:rsidP="00CB117A">
      <w:pPr>
        <w:keepLines/>
        <w:tabs>
          <w:tab w:val="left" w:pos="4466"/>
        </w:tabs>
        <w:spacing w:before="0" w:after="120" w:line="240" w:lineRule="auto"/>
        <w:rPr>
          <w:b/>
          <w:sz w:val="22"/>
          <w:szCs w:val="22"/>
        </w:rPr>
      </w:pPr>
      <w:r w:rsidRPr="00CB117A">
        <w:rPr>
          <w:b/>
          <w:sz w:val="22"/>
          <w:szCs w:val="22"/>
        </w:rPr>
        <w:t>Why is there a dedicated Aboriginal and Torres Strait Islander Action Plan?</w:t>
      </w:r>
    </w:p>
    <w:p w14:paraId="633940B1" w14:textId="77777777" w:rsidR="0089065E" w:rsidRDefault="0089065E" w:rsidP="00BF57BE">
      <w:pPr>
        <w:pStyle w:val="ListParagraph"/>
        <w:keepLines/>
        <w:numPr>
          <w:ilvl w:val="0"/>
          <w:numId w:val="17"/>
        </w:numPr>
        <w:tabs>
          <w:tab w:val="left" w:pos="4466"/>
        </w:tabs>
        <w:spacing w:before="0" w:after="120" w:line="240" w:lineRule="auto"/>
        <w:rPr>
          <w:sz w:val="22"/>
          <w:szCs w:val="22"/>
        </w:rPr>
      </w:pPr>
      <w:r>
        <w:rPr>
          <w:sz w:val="22"/>
          <w:szCs w:val="22"/>
        </w:rPr>
        <w:t>Across Australia, Aboriginal and Torres Strait Islander women, children and gender diverse people suffer disproportionate levels of violence, harm and trauma. Aboriginal and Torres Strait Islander women are 33 times more likely to be hospitalised and 6 times more likely to die from domestic violence than non-Indigenous women in Australia.</w:t>
      </w:r>
    </w:p>
    <w:p w14:paraId="2673ADB4" w14:textId="77777777" w:rsidR="00BF57BE" w:rsidRDefault="00BF57BE" w:rsidP="00BF57BE">
      <w:pPr>
        <w:pStyle w:val="ListParagraph"/>
        <w:keepLines/>
        <w:numPr>
          <w:ilvl w:val="0"/>
          <w:numId w:val="17"/>
        </w:numPr>
        <w:tabs>
          <w:tab w:val="left" w:pos="4466"/>
        </w:tabs>
        <w:spacing w:before="0" w:after="120" w:line="240" w:lineRule="auto"/>
        <w:rPr>
          <w:sz w:val="22"/>
          <w:szCs w:val="22"/>
        </w:rPr>
      </w:pPr>
      <w:r w:rsidRPr="009853D1">
        <w:rPr>
          <w:sz w:val="22"/>
          <w:szCs w:val="22"/>
        </w:rPr>
        <w:t xml:space="preserve">The </w:t>
      </w:r>
      <w:r w:rsidRPr="00CB117A">
        <w:rPr>
          <w:sz w:val="22"/>
          <w:szCs w:val="22"/>
        </w:rPr>
        <w:t>Aboriginal and Torres Strait Islander Action Plan lays the foundations for longer-term structural change. It aims to address immediate</w:t>
      </w:r>
      <w:r w:rsidRPr="009853D1">
        <w:rPr>
          <w:sz w:val="22"/>
          <w:szCs w:val="22"/>
        </w:rPr>
        <w:t xml:space="preserve"> safety needs of Aboriginal and Torres Strait Islander women, children and families.</w:t>
      </w:r>
    </w:p>
    <w:p w14:paraId="3EDB9F58" w14:textId="29C054E2" w:rsidR="00BF57BE" w:rsidRPr="00603925" w:rsidRDefault="00BF57BE" w:rsidP="00BF57BE">
      <w:pPr>
        <w:pStyle w:val="ListParagraph"/>
        <w:keepLines/>
        <w:numPr>
          <w:ilvl w:val="0"/>
          <w:numId w:val="17"/>
        </w:numPr>
        <w:tabs>
          <w:tab w:val="left" w:pos="4466"/>
        </w:tabs>
        <w:spacing w:before="0" w:after="120" w:line="240" w:lineRule="auto"/>
        <w:rPr>
          <w:sz w:val="22"/>
          <w:szCs w:val="22"/>
        </w:rPr>
      </w:pPr>
      <w:r w:rsidRPr="00603925">
        <w:rPr>
          <w:sz w:val="22"/>
          <w:szCs w:val="22"/>
        </w:rPr>
        <w:t xml:space="preserve">Activities within the Action Plan have been developed in partnership with the Advisory Council </w:t>
      </w:r>
      <w:r w:rsidR="00897811" w:rsidRPr="00CE1B34">
        <w:rPr>
          <w:sz w:val="22"/>
          <w:szCs w:val="22"/>
        </w:rPr>
        <w:t>on family, domestic and sexual violence</w:t>
      </w:r>
      <w:r w:rsidR="00897811" w:rsidRPr="00603925">
        <w:rPr>
          <w:sz w:val="22"/>
          <w:szCs w:val="22"/>
        </w:rPr>
        <w:t xml:space="preserve"> </w:t>
      </w:r>
      <w:r w:rsidRPr="00603925">
        <w:rPr>
          <w:sz w:val="22"/>
          <w:szCs w:val="22"/>
        </w:rPr>
        <w:t xml:space="preserve">in response to the voices of </w:t>
      </w:r>
      <w:r>
        <w:rPr>
          <w:sz w:val="22"/>
          <w:szCs w:val="22"/>
        </w:rPr>
        <w:t>Aboriginal and Torres Strait Islander</w:t>
      </w:r>
      <w:r w:rsidRPr="00603925">
        <w:rPr>
          <w:sz w:val="22"/>
          <w:szCs w:val="22"/>
        </w:rPr>
        <w:t xml:space="preserve"> women, men, children, young people and communities that were heard throughout a comprehensive nine month consultation period.  </w:t>
      </w:r>
    </w:p>
    <w:p w14:paraId="0A7CBB5A" w14:textId="77777777" w:rsidR="00BF57BE" w:rsidRPr="0019625A" w:rsidRDefault="00BF57BE" w:rsidP="00BF57BE">
      <w:pPr>
        <w:rPr>
          <w:b/>
          <w:sz w:val="22"/>
          <w:szCs w:val="22"/>
        </w:rPr>
      </w:pPr>
    </w:p>
    <w:p w14:paraId="6E2C3100" w14:textId="77777777" w:rsidR="00BF57BE" w:rsidRPr="00CB117A" w:rsidRDefault="00BF57BE" w:rsidP="00BF57BE">
      <w:pPr>
        <w:rPr>
          <w:b/>
          <w:sz w:val="22"/>
          <w:szCs w:val="22"/>
        </w:rPr>
      </w:pPr>
      <w:r>
        <w:rPr>
          <w:b/>
          <w:sz w:val="22"/>
          <w:szCs w:val="22"/>
        </w:rPr>
        <w:t xml:space="preserve">Who was consulted in the </w:t>
      </w:r>
      <w:r w:rsidRPr="00CB117A">
        <w:rPr>
          <w:b/>
          <w:sz w:val="22"/>
          <w:szCs w:val="22"/>
        </w:rPr>
        <w:t>development of the Action Plans and Outcomes Framework?</w:t>
      </w:r>
    </w:p>
    <w:p w14:paraId="3060CDE1" w14:textId="3739CD1B" w:rsidR="00CE1B34" w:rsidRDefault="00CE1B34" w:rsidP="00CE1B34">
      <w:pPr>
        <w:pStyle w:val="ListParagraph"/>
        <w:keepLines/>
        <w:numPr>
          <w:ilvl w:val="0"/>
          <w:numId w:val="17"/>
        </w:numPr>
        <w:tabs>
          <w:tab w:val="left" w:pos="4466"/>
        </w:tabs>
        <w:spacing w:before="0" w:after="120" w:line="240" w:lineRule="auto"/>
        <w:rPr>
          <w:sz w:val="22"/>
          <w:szCs w:val="22"/>
        </w:rPr>
      </w:pPr>
      <w:r w:rsidRPr="00CE1B34">
        <w:rPr>
          <w:sz w:val="22"/>
          <w:szCs w:val="22"/>
        </w:rPr>
        <w:t xml:space="preserve">The </w:t>
      </w:r>
      <w:r w:rsidR="00236A81" w:rsidRPr="009853D1">
        <w:rPr>
          <w:sz w:val="22"/>
          <w:szCs w:val="22"/>
        </w:rPr>
        <w:t xml:space="preserve">Aboriginal and Torres Strait Islander </w:t>
      </w:r>
      <w:r w:rsidRPr="00CE1B34">
        <w:rPr>
          <w:sz w:val="22"/>
          <w:szCs w:val="22"/>
        </w:rPr>
        <w:t xml:space="preserve">Action Plan was developed in partnership with the Aboriginal and Torres Strait Islander Advisory Council on family, domestic and sexual violence, and was informed through nationwide consultation with </w:t>
      </w:r>
      <w:r w:rsidR="0007591C" w:rsidRPr="00C854D4">
        <w:rPr>
          <w:sz w:val="22"/>
          <w:szCs w:val="22"/>
        </w:rPr>
        <w:t>Commonwealth, states and territories</w:t>
      </w:r>
      <w:r w:rsidR="0007591C">
        <w:rPr>
          <w:sz w:val="22"/>
          <w:szCs w:val="22"/>
        </w:rPr>
        <w:t xml:space="preserve">, </w:t>
      </w:r>
      <w:r w:rsidRPr="00CE1B34">
        <w:rPr>
          <w:sz w:val="22"/>
          <w:szCs w:val="22"/>
        </w:rPr>
        <w:t>victim-survivors, community and sector representatives.</w:t>
      </w:r>
    </w:p>
    <w:p w14:paraId="0CC6F467" w14:textId="77777777" w:rsidR="00875BE0" w:rsidRPr="00C854D4" w:rsidRDefault="00236A81" w:rsidP="00236A81">
      <w:pPr>
        <w:pStyle w:val="ListParagraph"/>
        <w:numPr>
          <w:ilvl w:val="0"/>
          <w:numId w:val="17"/>
        </w:numPr>
        <w:spacing w:before="0" w:after="200" w:line="276" w:lineRule="auto"/>
      </w:pPr>
      <w:r w:rsidRPr="00C854D4">
        <w:rPr>
          <w:sz w:val="22"/>
          <w:szCs w:val="22"/>
        </w:rPr>
        <w:t xml:space="preserve">The First Action Plan and Outcomes Framework was developed in partnership between the Commonwealth, states and territories, in consultation with victim-survivors and sector representatives. </w:t>
      </w:r>
    </w:p>
    <w:p w14:paraId="479AC7B8" w14:textId="77777777" w:rsidR="00BF57BE" w:rsidRPr="002413AB" w:rsidRDefault="00BF57BE" w:rsidP="002413AB">
      <w:pPr>
        <w:pStyle w:val="ListParagraph"/>
        <w:spacing w:before="0" w:after="200" w:line="276" w:lineRule="auto"/>
        <w:rPr>
          <w:b/>
          <w:sz w:val="22"/>
          <w:szCs w:val="22"/>
        </w:rPr>
      </w:pPr>
    </w:p>
    <w:p w14:paraId="17ECAF72" w14:textId="77777777" w:rsidR="00BF57BE" w:rsidRDefault="00BF57BE" w:rsidP="00BF57BE">
      <w:pPr>
        <w:rPr>
          <w:b/>
          <w:sz w:val="22"/>
          <w:szCs w:val="22"/>
        </w:rPr>
      </w:pPr>
      <w:r w:rsidRPr="0019625A">
        <w:rPr>
          <w:b/>
          <w:sz w:val="22"/>
          <w:szCs w:val="22"/>
        </w:rPr>
        <w:t>Why the focus on ending violence against women – what about men?</w:t>
      </w:r>
    </w:p>
    <w:p w14:paraId="6E135478" w14:textId="77777777" w:rsidR="00BF57BE" w:rsidRDefault="00BF57BE" w:rsidP="00BF57BE">
      <w:pPr>
        <w:pStyle w:val="ListParagraph"/>
        <w:keepLines/>
        <w:numPr>
          <w:ilvl w:val="0"/>
          <w:numId w:val="17"/>
        </w:numPr>
        <w:tabs>
          <w:tab w:val="left" w:pos="4466"/>
        </w:tabs>
        <w:spacing w:before="0" w:after="120" w:line="240" w:lineRule="auto"/>
        <w:rPr>
          <w:sz w:val="22"/>
          <w:szCs w:val="22"/>
        </w:rPr>
      </w:pPr>
      <w:r w:rsidRPr="004B7F98">
        <w:rPr>
          <w:sz w:val="22"/>
          <w:szCs w:val="22"/>
        </w:rPr>
        <w:t>All victims – regardless of gender – need compassionate and responsive support, and all perpetrators of violence must be held to account.</w:t>
      </w:r>
    </w:p>
    <w:p w14:paraId="769C784D" w14:textId="77777777" w:rsidR="00BF57BE" w:rsidRPr="004B7F98" w:rsidRDefault="00BF57BE" w:rsidP="00BF57BE">
      <w:pPr>
        <w:pStyle w:val="ListParagraph"/>
        <w:keepLines/>
        <w:numPr>
          <w:ilvl w:val="0"/>
          <w:numId w:val="17"/>
        </w:numPr>
        <w:tabs>
          <w:tab w:val="left" w:pos="4466"/>
        </w:tabs>
        <w:spacing w:before="0" w:after="120" w:line="240" w:lineRule="auto"/>
        <w:rPr>
          <w:sz w:val="22"/>
          <w:szCs w:val="22"/>
        </w:rPr>
      </w:pPr>
      <w:r w:rsidRPr="00E77B13">
        <w:rPr>
          <w:sz w:val="22"/>
          <w:szCs w:val="22"/>
        </w:rPr>
        <w:t>The National Plan will continue to focus on changing the harmful attitudes and behaviours that foster disrespect and allow violence to occur.</w:t>
      </w:r>
    </w:p>
    <w:p w14:paraId="6BC013C9" w14:textId="77777777" w:rsidR="00BF57BE" w:rsidRPr="00E77B13" w:rsidRDefault="00BF57BE" w:rsidP="00BF57BE">
      <w:pPr>
        <w:pStyle w:val="ListParagraph"/>
        <w:keepLines/>
        <w:numPr>
          <w:ilvl w:val="0"/>
          <w:numId w:val="17"/>
        </w:numPr>
        <w:tabs>
          <w:tab w:val="left" w:pos="4466"/>
        </w:tabs>
        <w:spacing w:before="0" w:after="120" w:line="240" w:lineRule="auto"/>
        <w:rPr>
          <w:sz w:val="22"/>
          <w:szCs w:val="22"/>
        </w:rPr>
      </w:pPr>
      <w:r w:rsidRPr="00E77B13">
        <w:rPr>
          <w:sz w:val="22"/>
          <w:szCs w:val="22"/>
        </w:rPr>
        <w:t>There will also be a focus on providing the full range of support required for those who need it.</w:t>
      </w:r>
    </w:p>
    <w:p w14:paraId="42C402ED" w14:textId="77777777" w:rsidR="00CB117A" w:rsidRPr="00CE1B34" w:rsidRDefault="00BF57BE" w:rsidP="00BF57BE">
      <w:pPr>
        <w:pStyle w:val="ListParagraph"/>
        <w:keepLines/>
        <w:numPr>
          <w:ilvl w:val="0"/>
          <w:numId w:val="17"/>
        </w:numPr>
        <w:tabs>
          <w:tab w:val="left" w:pos="4466"/>
        </w:tabs>
        <w:spacing w:before="0" w:after="120" w:line="240" w:lineRule="auto"/>
        <w:rPr>
          <w:sz w:val="22"/>
          <w:szCs w:val="22"/>
        </w:rPr>
      </w:pPr>
      <w:r w:rsidRPr="004B7F98">
        <w:rPr>
          <w:sz w:val="22"/>
          <w:szCs w:val="22"/>
        </w:rPr>
        <w:t xml:space="preserve">There are a number of programs funded by the Commonwealth to support men who are affected by family, domestic and sexual violence, such as </w:t>
      </w:r>
      <w:proofErr w:type="spellStart"/>
      <w:r w:rsidRPr="004B7F98">
        <w:rPr>
          <w:sz w:val="22"/>
          <w:szCs w:val="22"/>
        </w:rPr>
        <w:t>MensLine</w:t>
      </w:r>
      <w:proofErr w:type="spellEnd"/>
      <w:r w:rsidRPr="004B7F98">
        <w:rPr>
          <w:sz w:val="22"/>
          <w:szCs w:val="22"/>
        </w:rPr>
        <w:t xml:space="preserve"> Australia, 1800RESPECT, Family and Relationship Services, Family Law Services and Family Relationship Centres. These will continue to be available in addition to other supports for women.</w:t>
      </w:r>
    </w:p>
    <w:p w14:paraId="74B11024" w14:textId="77777777" w:rsidR="00C854D4" w:rsidRDefault="00C854D4" w:rsidP="00BF57BE">
      <w:pPr>
        <w:rPr>
          <w:b/>
          <w:sz w:val="22"/>
          <w:szCs w:val="22"/>
        </w:rPr>
      </w:pPr>
    </w:p>
    <w:p w14:paraId="47C5314F" w14:textId="77777777" w:rsidR="00BF57BE" w:rsidRPr="0019625A" w:rsidRDefault="00BF57BE" w:rsidP="00BF57BE">
      <w:pPr>
        <w:rPr>
          <w:b/>
          <w:sz w:val="22"/>
          <w:szCs w:val="22"/>
        </w:rPr>
      </w:pPr>
      <w:r>
        <w:rPr>
          <w:b/>
          <w:sz w:val="22"/>
          <w:szCs w:val="22"/>
        </w:rPr>
        <w:t>How will success be measured?</w:t>
      </w:r>
    </w:p>
    <w:p w14:paraId="730183D4" w14:textId="77777777" w:rsidR="00BF57BE" w:rsidRPr="0047500B" w:rsidRDefault="00BF57BE" w:rsidP="00BF57BE">
      <w:pPr>
        <w:pStyle w:val="ListParagraph"/>
        <w:keepLines/>
        <w:numPr>
          <w:ilvl w:val="0"/>
          <w:numId w:val="17"/>
        </w:numPr>
        <w:tabs>
          <w:tab w:val="left" w:pos="4466"/>
        </w:tabs>
        <w:spacing w:before="0" w:after="120" w:line="240" w:lineRule="auto"/>
        <w:rPr>
          <w:sz w:val="22"/>
          <w:szCs w:val="22"/>
        </w:rPr>
      </w:pPr>
      <w:r w:rsidRPr="0047500B">
        <w:rPr>
          <w:sz w:val="22"/>
          <w:szCs w:val="22"/>
        </w:rPr>
        <w:t xml:space="preserve">A range of </w:t>
      </w:r>
      <w:r w:rsidRPr="00CB117A">
        <w:rPr>
          <w:sz w:val="22"/>
          <w:szCs w:val="22"/>
        </w:rPr>
        <w:t xml:space="preserve">monitoring, evaluation and reporting activities will measure progress and impact of the next National Plan over time. This includes an Outcomes Framework, </w:t>
      </w:r>
      <w:r w:rsidR="00AB5C46">
        <w:rPr>
          <w:sz w:val="22"/>
          <w:szCs w:val="22"/>
        </w:rPr>
        <w:t xml:space="preserve">a Performance Measurement Plan and </w:t>
      </w:r>
      <w:r w:rsidRPr="00CB117A">
        <w:rPr>
          <w:sz w:val="22"/>
          <w:szCs w:val="22"/>
        </w:rPr>
        <w:t>an Evaluation</w:t>
      </w:r>
      <w:r>
        <w:rPr>
          <w:sz w:val="22"/>
          <w:szCs w:val="22"/>
        </w:rPr>
        <w:t xml:space="preserve"> </w:t>
      </w:r>
      <w:r w:rsidRPr="0047500B">
        <w:rPr>
          <w:sz w:val="22"/>
          <w:szCs w:val="22"/>
        </w:rPr>
        <w:t>Plan th</w:t>
      </w:r>
      <w:r w:rsidR="00AB5C46">
        <w:rPr>
          <w:sz w:val="22"/>
          <w:szCs w:val="22"/>
        </w:rPr>
        <w:t>at will assess progress against the</w:t>
      </w:r>
      <w:r w:rsidRPr="0047500B">
        <w:rPr>
          <w:sz w:val="22"/>
          <w:szCs w:val="22"/>
        </w:rPr>
        <w:t xml:space="preserve"> National Plan.</w:t>
      </w:r>
    </w:p>
    <w:p w14:paraId="1C2B5DF2" w14:textId="77777777" w:rsidR="0089065E" w:rsidRPr="00CB117A" w:rsidRDefault="0089065E">
      <w:pPr>
        <w:pStyle w:val="ListParagraph"/>
        <w:keepLines/>
        <w:numPr>
          <w:ilvl w:val="0"/>
          <w:numId w:val="17"/>
        </w:numPr>
        <w:tabs>
          <w:tab w:val="left" w:pos="4466"/>
        </w:tabs>
        <w:spacing w:before="0" w:after="120" w:line="240" w:lineRule="auto"/>
        <w:rPr>
          <w:sz w:val="22"/>
          <w:szCs w:val="22"/>
        </w:rPr>
      </w:pPr>
      <w:r w:rsidRPr="00CB117A">
        <w:rPr>
          <w:sz w:val="22"/>
          <w:szCs w:val="22"/>
        </w:rPr>
        <w:t xml:space="preserve">The Activities Addendum lists the investments by governments and activities that will be undertaken by the Australian, state and territory governments under each Action to achieve the Outcomes of the Outcomes Framework. </w:t>
      </w:r>
    </w:p>
    <w:p w14:paraId="46BFBF31" w14:textId="77777777" w:rsidR="00BF57BE" w:rsidRPr="0047500B" w:rsidRDefault="00BF57BE" w:rsidP="00BF57BE">
      <w:pPr>
        <w:pStyle w:val="ListParagraph"/>
        <w:keepLines/>
        <w:numPr>
          <w:ilvl w:val="0"/>
          <w:numId w:val="17"/>
        </w:numPr>
        <w:tabs>
          <w:tab w:val="left" w:pos="4466"/>
        </w:tabs>
        <w:spacing w:before="0" w:after="120" w:line="240" w:lineRule="auto"/>
      </w:pPr>
      <w:r w:rsidRPr="00CB117A">
        <w:rPr>
          <w:sz w:val="22"/>
          <w:szCs w:val="22"/>
        </w:rPr>
        <w:t>An impact evaluation will be done at the end of 2026 to assess the achievements over the first five years of the next National Plan, and to inform the approach to the Second Action Plan. A</w:t>
      </w:r>
      <w:r w:rsidRPr="0047500B">
        <w:rPr>
          <w:sz w:val="22"/>
          <w:szCs w:val="22"/>
        </w:rPr>
        <w:t xml:space="preserve"> final impact evaluation on the both Actions Plans and the National Plan as a whole will be done in 2031-32.</w:t>
      </w:r>
    </w:p>
    <w:p w14:paraId="45169012" w14:textId="77777777" w:rsidR="00BF57BE" w:rsidRPr="00C72035" w:rsidRDefault="00BF57BE" w:rsidP="00BF57BE">
      <w:pPr>
        <w:pStyle w:val="ListBullet"/>
        <w:keepLines/>
        <w:tabs>
          <w:tab w:val="left" w:pos="720"/>
        </w:tabs>
        <w:spacing w:line="240" w:lineRule="auto"/>
        <w:ind w:left="360"/>
        <w:rPr>
          <w:sz w:val="22"/>
          <w:szCs w:val="22"/>
        </w:rPr>
      </w:pPr>
    </w:p>
    <w:p w14:paraId="0DA1D124" w14:textId="52851906" w:rsidR="00BF57BE" w:rsidRDefault="00BF57BE" w:rsidP="00BF57BE">
      <w:pPr>
        <w:rPr>
          <w:b/>
          <w:sz w:val="22"/>
          <w:szCs w:val="22"/>
        </w:rPr>
      </w:pPr>
      <w:r>
        <w:rPr>
          <w:b/>
          <w:sz w:val="22"/>
          <w:szCs w:val="22"/>
        </w:rPr>
        <w:t>What support services are available?</w:t>
      </w:r>
    </w:p>
    <w:p w14:paraId="13E11A50" w14:textId="77777777" w:rsidR="00BF57BE" w:rsidRPr="00363C34" w:rsidRDefault="00BF57BE" w:rsidP="00BF57BE">
      <w:pPr>
        <w:pStyle w:val="ListParagraph"/>
        <w:numPr>
          <w:ilvl w:val="0"/>
          <w:numId w:val="18"/>
        </w:numPr>
        <w:spacing w:before="0" w:after="0" w:line="240" w:lineRule="auto"/>
        <w:rPr>
          <w:rFonts w:eastAsiaTheme="minorHAnsi" w:cs="Arial"/>
          <w:spacing w:val="0"/>
          <w:sz w:val="22"/>
          <w:szCs w:val="22"/>
        </w:rPr>
      </w:pPr>
      <w:r w:rsidRPr="00363C34">
        <w:rPr>
          <w:rFonts w:cs="Arial"/>
          <w:sz w:val="22"/>
          <w:szCs w:val="22"/>
        </w:rPr>
        <w:t xml:space="preserve">If you or someone you know needs support regarding domestic, family or sexual violence, you can also visit </w:t>
      </w:r>
      <w:hyperlink r:id="rId28" w:history="1">
        <w:r w:rsidRPr="00363C34">
          <w:rPr>
            <w:rStyle w:val="Hyperlink"/>
            <w:rFonts w:eastAsiaTheme="majorEastAsia" w:cs="Arial"/>
            <w:sz w:val="22"/>
            <w:szCs w:val="22"/>
          </w:rPr>
          <w:t>1800respect.org.au/</w:t>
        </w:r>
      </w:hyperlink>
      <w:r w:rsidRPr="00363C34">
        <w:rPr>
          <w:rFonts w:cs="Arial"/>
          <w:sz w:val="22"/>
          <w:szCs w:val="22"/>
        </w:rPr>
        <w:t xml:space="preserve"> or call 1800RESPECT (1800 737 732). This service is free, confidential and operates 24 hours a day.</w:t>
      </w:r>
    </w:p>
    <w:p w14:paraId="3DBB266F" w14:textId="77777777" w:rsidR="00BF57BE" w:rsidRPr="00363C34" w:rsidRDefault="00BF57BE" w:rsidP="00BF57BE">
      <w:pPr>
        <w:pStyle w:val="ListParagraph"/>
        <w:numPr>
          <w:ilvl w:val="0"/>
          <w:numId w:val="18"/>
        </w:numPr>
        <w:rPr>
          <w:rFonts w:cs="Arial"/>
          <w:b/>
          <w:sz w:val="22"/>
          <w:szCs w:val="22"/>
        </w:rPr>
      </w:pPr>
      <w:r w:rsidRPr="00363C34">
        <w:rPr>
          <w:rFonts w:cs="Arial"/>
          <w:spacing w:val="0"/>
          <w:sz w:val="22"/>
          <w:szCs w:val="22"/>
        </w:rPr>
        <w:t xml:space="preserve">If you are concerned about your behaviour, call Men’s Referral Service on 1300 766 </w:t>
      </w:r>
      <w:r w:rsidR="008F616D">
        <w:rPr>
          <w:rFonts w:cs="Arial"/>
          <w:spacing w:val="0"/>
          <w:sz w:val="22"/>
          <w:szCs w:val="22"/>
        </w:rPr>
        <w:t>491 or visit ntv.org.au/get-help</w:t>
      </w:r>
      <w:r w:rsidRPr="00363C34">
        <w:rPr>
          <w:rFonts w:cs="Arial"/>
          <w:spacing w:val="0"/>
          <w:sz w:val="22"/>
          <w:szCs w:val="22"/>
        </w:rPr>
        <w:t>/ for judgement free support.</w:t>
      </w:r>
    </w:p>
    <w:p w14:paraId="4FBE5314" w14:textId="77777777" w:rsidR="00CE1B34" w:rsidRDefault="00CE1B34" w:rsidP="00BF57BE">
      <w:pPr>
        <w:rPr>
          <w:b/>
          <w:sz w:val="22"/>
          <w:szCs w:val="22"/>
        </w:rPr>
      </w:pPr>
    </w:p>
    <w:p w14:paraId="53860F8A" w14:textId="77777777" w:rsidR="00BF57BE" w:rsidRPr="005209A5" w:rsidRDefault="00BF57BE" w:rsidP="00BF57BE">
      <w:pPr>
        <w:rPr>
          <w:b/>
          <w:sz w:val="22"/>
          <w:szCs w:val="22"/>
        </w:rPr>
      </w:pPr>
      <w:r w:rsidRPr="00363C34">
        <w:rPr>
          <w:b/>
          <w:sz w:val="22"/>
          <w:szCs w:val="22"/>
        </w:rPr>
        <w:t>How can I find more information?</w:t>
      </w:r>
    </w:p>
    <w:p w14:paraId="590F02D7" w14:textId="2F53C90C" w:rsidR="00BF57BE" w:rsidRPr="00CB117A" w:rsidRDefault="00BF57BE" w:rsidP="00BF57BE">
      <w:pPr>
        <w:pStyle w:val="ListParagraph"/>
        <w:numPr>
          <w:ilvl w:val="0"/>
          <w:numId w:val="19"/>
        </w:numPr>
        <w:rPr>
          <w:rStyle w:val="Hyperlink"/>
          <w:color w:val="auto"/>
          <w:sz w:val="22"/>
          <w:szCs w:val="22"/>
          <w:u w:val="none"/>
        </w:rPr>
      </w:pPr>
      <w:r>
        <w:rPr>
          <w:sz w:val="22"/>
          <w:szCs w:val="22"/>
        </w:rPr>
        <w:t xml:space="preserve">For more information </w:t>
      </w:r>
      <w:r w:rsidRPr="00CB117A">
        <w:rPr>
          <w:sz w:val="22"/>
          <w:szCs w:val="22"/>
        </w:rPr>
        <w:t xml:space="preserve">about the </w:t>
      </w:r>
      <w:r w:rsidRPr="00CB117A">
        <w:rPr>
          <w:sz w:val="22"/>
        </w:rPr>
        <w:t xml:space="preserve">National Plan to End Violence against Women and </w:t>
      </w:r>
      <w:r w:rsidR="00E30722">
        <w:rPr>
          <w:sz w:val="22"/>
        </w:rPr>
        <w:t xml:space="preserve">Children, the </w:t>
      </w:r>
      <w:r w:rsidRPr="00CB117A">
        <w:rPr>
          <w:sz w:val="22"/>
        </w:rPr>
        <w:t xml:space="preserve">First Action Plan, Aboriginal and Torres Strait </w:t>
      </w:r>
      <w:r w:rsidR="00422B3E">
        <w:rPr>
          <w:sz w:val="22"/>
        </w:rPr>
        <w:t>I</w:t>
      </w:r>
      <w:r w:rsidRPr="00CB117A">
        <w:rPr>
          <w:sz w:val="22"/>
        </w:rPr>
        <w:t>slander Action Plan</w:t>
      </w:r>
      <w:r w:rsidR="00422B3E">
        <w:rPr>
          <w:sz w:val="22"/>
        </w:rPr>
        <w:t xml:space="preserve"> and </w:t>
      </w:r>
      <w:r w:rsidR="00422B3E" w:rsidRPr="00CB117A">
        <w:rPr>
          <w:sz w:val="22"/>
        </w:rPr>
        <w:t>Outcomes Framework</w:t>
      </w:r>
      <w:r>
        <w:rPr>
          <w:i/>
          <w:sz w:val="22"/>
        </w:rPr>
        <w:t>,</w:t>
      </w:r>
      <w:r w:rsidRPr="00637F7B">
        <w:rPr>
          <w:sz w:val="22"/>
        </w:rPr>
        <w:t xml:space="preserve"> </w:t>
      </w:r>
      <w:r>
        <w:rPr>
          <w:sz w:val="22"/>
        </w:rPr>
        <w:t>visit</w:t>
      </w:r>
      <w:r w:rsidRPr="00637F7B">
        <w:rPr>
          <w:sz w:val="22"/>
        </w:rPr>
        <w:t xml:space="preserve"> </w:t>
      </w:r>
      <w:hyperlink r:id="rId29" w:history="1">
        <w:r w:rsidRPr="00637F7B">
          <w:rPr>
            <w:rStyle w:val="Hyperlink"/>
            <w:rFonts w:eastAsiaTheme="majorEastAsia"/>
            <w:sz w:val="22"/>
          </w:rPr>
          <w:t>www.dss.gov.au/ending-violence</w:t>
        </w:r>
      </w:hyperlink>
    </w:p>
    <w:p w14:paraId="2FECC68D" w14:textId="77777777" w:rsidR="009C3822" w:rsidRPr="00BF57BE" w:rsidRDefault="00152771" w:rsidP="002413AB">
      <w:pPr>
        <w:pStyle w:val="ListParagraph"/>
        <w:numPr>
          <w:ilvl w:val="0"/>
          <w:numId w:val="19"/>
        </w:numPr>
      </w:pPr>
      <w:r>
        <w:rPr>
          <w:sz w:val="22"/>
          <w:szCs w:val="22"/>
        </w:rPr>
        <w:t>An Easy Read version is available to guide you through the National Plan.</w:t>
      </w:r>
    </w:p>
    <w:sectPr w:rsidR="009C3822" w:rsidRPr="00BF57BE">
      <w:headerReference w:type="default" r:id="rId30"/>
      <w:footerReference w:type="default" r:id="rId3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959459" w14:textId="77777777" w:rsidR="004C1235" w:rsidRDefault="004C1235" w:rsidP="00B04ED8">
      <w:pPr>
        <w:spacing w:after="0" w:line="240" w:lineRule="auto"/>
      </w:pPr>
      <w:r>
        <w:separator/>
      </w:r>
    </w:p>
  </w:endnote>
  <w:endnote w:type="continuationSeparator" w:id="0">
    <w:p w14:paraId="61071B50" w14:textId="77777777" w:rsidR="004C1235" w:rsidRDefault="004C1235" w:rsidP="00B04E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48595" w14:textId="77777777" w:rsidR="00E65762" w:rsidRDefault="00E65762" w:rsidP="00E65762">
    <w:pPr>
      <w:pStyle w:val="Footer"/>
      <w:tabs>
        <w:tab w:val="clear" w:pos="4513"/>
        <w:tab w:val="clear" w:pos="9026"/>
        <w:tab w:val="left" w:pos="7754"/>
      </w:tabs>
      <w:rPr>
        <w:noProof/>
      </w:rPr>
    </w:pPr>
    <w:r>
      <w:rPr>
        <w:noProof/>
      </w:rPr>
      <w:drawing>
        <wp:anchor distT="0" distB="0" distL="114300" distR="114300" simplePos="0" relativeHeight="251658240" behindDoc="1" locked="0" layoutInCell="1" allowOverlap="1" wp14:anchorId="1F4ADB6D" wp14:editId="15D0B573">
          <wp:simplePos x="0" y="0"/>
          <wp:positionH relativeFrom="page">
            <wp:align>right</wp:align>
          </wp:positionH>
          <wp:positionV relativeFrom="paragraph">
            <wp:posOffset>16510</wp:posOffset>
          </wp:positionV>
          <wp:extent cx="7555865" cy="1029335"/>
          <wp:effectExtent l="0" t="0" r="698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oter - v2.png"/>
                  <pic:cNvPicPr/>
                </pic:nvPicPr>
                <pic:blipFill rotWithShape="1">
                  <a:blip r:embed="rId1" cstate="print">
                    <a:extLst>
                      <a:ext uri="{28A0092B-C50C-407E-A947-70E740481C1C}">
                        <a14:useLocalDpi xmlns:a14="http://schemas.microsoft.com/office/drawing/2010/main" val="0"/>
                      </a:ext>
                    </a:extLst>
                  </a:blip>
                  <a:srcRect t="7243"/>
                  <a:stretch/>
                </pic:blipFill>
                <pic:spPr bwMode="auto">
                  <a:xfrm>
                    <a:off x="0" y="0"/>
                    <a:ext cx="7555865" cy="1029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559D05" w14:textId="77777777" w:rsidR="00E65762" w:rsidRDefault="00E65762" w:rsidP="00E65762">
    <w:pPr>
      <w:pStyle w:val="Footer"/>
      <w:tabs>
        <w:tab w:val="clear" w:pos="4513"/>
        <w:tab w:val="clear" w:pos="9026"/>
        <w:tab w:val="left" w:pos="7754"/>
      </w:tabs>
      <w:rPr>
        <w:noProof/>
      </w:rPr>
    </w:pPr>
  </w:p>
  <w:p w14:paraId="4C756DE8" w14:textId="77777777" w:rsidR="00E65762" w:rsidRDefault="00E65762" w:rsidP="00E65762">
    <w:pPr>
      <w:pStyle w:val="Footer"/>
      <w:tabs>
        <w:tab w:val="clear" w:pos="4513"/>
        <w:tab w:val="clear" w:pos="9026"/>
        <w:tab w:val="left" w:pos="7754"/>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1FFACA" w14:textId="77777777" w:rsidR="004C1235" w:rsidRDefault="004C1235" w:rsidP="00B04ED8">
      <w:pPr>
        <w:spacing w:after="0" w:line="240" w:lineRule="auto"/>
      </w:pPr>
      <w:r>
        <w:separator/>
      </w:r>
    </w:p>
  </w:footnote>
  <w:footnote w:type="continuationSeparator" w:id="0">
    <w:p w14:paraId="464CBFD3" w14:textId="77777777" w:rsidR="004C1235" w:rsidRDefault="004C1235" w:rsidP="00B04E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712E5" w14:textId="77777777" w:rsidR="00E65762" w:rsidRDefault="00E65762">
    <w:pPr>
      <w:pStyle w:val="Header"/>
      <w:rPr>
        <w:noProof/>
      </w:rPr>
    </w:pPr>
    <w:r>
      <w:rPr>
        <w:noProof/>
      </w:rPr>
      <w:drawing>
        <wp:anchor distT="0" distB="0" distL="114300" distR="114300" simplePos="0" relativeHeight="251659264" behindDoc="1" locked="0" layoutInCell="1" allowOverlap="1" wp14:anchorId="1BDFE659" wp14:editId="7794B759">
          <wp:simplePos x="0" y="0"/>
          <wp:positionH relativeFrom="page">
            <wp:posOffset>280196</wp:posOffset>
          </wp:positionH>
          <wp:positionV relativeFrom="paragraph">
            <wp:posOffset>-449580</wp:posOffset>
          </wp:positionV>
          <wp:extent cx="7551554" cy="1215851"/>
          <wp:effectExtent l="0" t="0" r="0"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der - NP.png"/>
                  <pic:cNvPicPr/>
                </pic:nvPicPr>
                <pic:blipFill rotWithShape="1">
                  <a:blip r:embed="rId1" cstate="print">
                    <a:extLst>
                      <a:ext uri="{28A0092B-C50C-407E-A947-70E740481C1C}">
                        <a14:useLocalDpi xmlns:a14="http://schemas.microsoft.com/office/drawing/2010/main" val="0"/>
                      </a:ext>
                    </a:extLst>
                  </a:blip>
                  <a:srcRect b="51734"/>
                  <a:stretch/>
                </pic:blipFill>
                <pic:spPr bwMode="auto">
                  <a:xfrm>
                    <a:off x="0" y="0"/>
                    <a:ext cx="7551554" cy="12158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1CA658" w14:textId="77777777" w:rsidR="00B04ED8" w:rsidRDefault="001F7992">
    <w:pPr>
      <w:pStyle w:val="Header"/>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3D654A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013988"/>
    <w:multiLevelType w:val="hybridMultilevel"/>
    <w:tmpl w:val="9DE047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9815A63"/>
    <w:multiLevelType w:val="hybridMultilevel"/>
    <w:tmpl w:val="8E6AF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6C758D"/>
    <w:multiLevelType w:val="hybridMultilevel"/>
    <w:tmpl w:val="F580E506"/>
    <w:lvl w:ilvl="0" w:tplc="A356A55A">
      <w:start w:val="1"/>
      <w:numFmt w:val="bullet"/>
      <w:lvlText w:val=""/>
      <w:lvlJc w:val="left"/>
      <w:pPr>
        <w:ind w:left="720" w:hanging="360"/>
      </w:pPr>
      <w:rPr>
        <w:rFonts w:ascii="Symbol" w:hAnsi="Symbol" w:hint="default"/>
      </w:rPr>
    </w:lvl>
    <w:lvl w:ilvl="1" w:tplc="1FB820AA">
      <w:start w:val="1"/>
      <w:numFmt w:val="bullet"/>
      <w:lvlText w:val="o"/>
      <w:lvlJc w:val="left"/>
      <w:pPr>
        <w:ind w:left="1440" w:hanging="360"/>
      </w:pPr>
      <w:rPr>
        <w:rFonts w:ascii="Courier New" w:hAnsi="Courier New" w:cs="Courier New" w:hint="default"/>
      </w:rPr>
    </w:lvl>
    <w:lvl w:ilvl="2" w:tplc="9F2E3CDA" w:tentative="1">
      <w:start w:val="1"/>
      <w:numFmt w:val="bullet"/>
      <w:lvlText w:val=""/>
      <w:lvlJc w:val="left"/>
      <w:pPr>
        <w:ind w:left="2160" w:hanging="360"/>
      </w:pPr>
      <w:rPr>
        <w:rFonts w:ascii="Wingdings" w:hAnsi="Wingdings" w:hint="default"/>
      </w:rPr>
    </w:lvl>
    <w:lvl w:ilvl="3" w:tplc="EC283AB8" w:tentative="1">
      <w:start w:val="1"/>
      <w:numFmt w:val="bullet"/>
      <w:lvlText w:val=""/>
      <w:lvlJc w:val="left"/>
      <w:pPr>
        <w:ind w:left="2880" w:hanging="360"/>
      </w:pPr>
      <w:rPr>
        <w:rFonts w:ascii="Symbol" w:hAnsi="Symbol" w:hint="default"/>
      </w:rPr>
    </w:lvl>
    <w:lvl w:ilvl="4" w:tplc="11A2F824" w:tentative="1">
      <w:start w:val="1"/>
      <w:numFmt w:val="bullet"/>
      <w:lvlText w:val="o"/>
      <w:lvlJc w:val="left"/>
      <w:pPr>
        <w:ind w:left="3600" w:hanging="360"/>
      </w:pPr>
      <w:rPr>
        <w:rFonts w:ascii="Courier New" w:hAnsi="Courier New" w:cs="Courier New" w:hint="default"/>
      </w:rPr>
    </w:lvl>
    <w:lvl w:ilvl="5" w:tplc="30BE3DF8" w:tentative="1">
      <w:start w:val="1"/>
      <w:numFmt w:val="bullet"/>
      <w:lvlText w:val=""/>
      <w:lvlJc w:val="left"/>
      <w:pPr>
        <w:ind w:left="4320" w:hanging="360"/>
      </w:pPr>
      <w:rPr>
        <w:rFonts w:ascii="Wingdings" w:hAnsi="Wingdings" w:hint="default"/>
      </w:rPr>
    </w:lvl>
    <w:lvl w:ilvl="6" w:tplc="E6FA9CA0" w:tentative="1">
      <w:start w:val="1"/>
      <w:numFmt w:val="bullet"/>
      <w:lvlText w:val=""/>
      <w:lvlJc w:val="left"/>
      <w:pPr>
        <w:ind w:left="5040" w:hanging="360"/>
      </w:pPr>
      <w:rPr>
        <w:rFonts w:ascii="Symbol" w:hAnsi="Symbol" w:hint="default"/>
      </w:rPr>
    </w:lvl>
    <w:lvl w:ilvl="7" w:tplc="37AE91AC" w:tentative="1">
      <w:start w:val="1"/>
      <w:numFmt w:val="bullet"/>
      <w:lvlText w:val="o"/>
      <w:lvlJc w:val="left"/>
      <w:pPr>
        <w:ind w:left="5760" w:hanging="360"/>
      </w:pPr>
      <w:rPr>
        <w:rFonts w:ascii="Courier New" w:hAnsi="Courier New" w:cs="Courier New" w:hint="default"/>
      </w:rPr>
    </w:lvl>
    <w:lvl w:ilvl="8" w:tplc="D9401DDC" w:tentative="1">
      <w:start w:val="1"/>
      <w:numFmt w:val="bullet"/>
      <w:lvlText w:val=""/>
      <w:lvlJc w:val="left"/>
      <w:pPr>
        <w:ind w:left="6480" w:hanging="360"/>
      </w:pPr>
      <w:rPr>
        <w:rFonts w:ascii="Wingdings" w:hAnsi="Wingdings" w:hint="default"/>
      </w:rPr>
    </w:lvl>
  </w:abstractNum>
  <w:abstractNum w:abstractNumId="4" w15:restartNumberingAfterBreak="0">
    <w:nsid w:val="104F64C5"/>
    <w:multiLevelType w:val="hybridMultilevel"/>
    <w:tmpl w:val="0BD8AE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1156537F"/>
    <w:multiLevelType w:val="hybridMultilevel"/>
    <w:tmpl w:val="E5F239A4"/>
    <w:lvl w:ilvl="0" w:tplc="85D00AA2">
      <w:start w:val="1"/>
      <w:numFmt w:val="bullet"/>
      <w:lvlText w:val="•"/>
      <w:lvlJc w:val="left"/>
      <w:pPr>
        <w:tabs>
          <w:tab w:val="num" w:pos="360"/>
        </w:tabs>
        <w:ind w:left="36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24E6E3B"/>
    <w:multiLevelType w:val="hybridMultilevel"/>
    <w:tmpl w:val="44F61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BFD6AF6"/>
    <w:multiLevelType w:val="hybridMultilevel"/>
    <w:tmpl w:val="27904A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1E863F0F"/>
    <w:multiLevelType w:val="hybridMultilevel"/>
    <w:tmpl w:val="D5B29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EC523E"/>
    <w:multiLevelType w:val="hybridMultilevel"/>
    <w:tmpl w:val="9B6E6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96B1F3C"/>
    <w:multiLevelType w:val="hybridMultilevel"/>
    <w:tmpl w:val="0584F3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0601FF6"/>
    <w:multiLevelType w:val="hybridMultilevel"/>
    <w:tmpl w:val="C1F0C8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D726CEB"/>
    <w:multiLevelType w:val="hybridMultilevel"/>
    <w:tmpl w:val="CE6A67BC"/>
    <w:lvl w:ilvl="0" w:tplc="611CF172">
      <w:start w:val="1"/>
      <w:numFmt w:val="bullet"/>
      <w:lvlText w:val=""/>
      <w:lvlJc w:val="left"/>
      <w:pPr>
        <w:ind w:left="720" w:hanging="360"/>
      </w:pPr>
      <w:rPr>
        <w:rFonts w:ascii="Symbol" w:hAnsi="Symbol" w:hint="default"/>
      </w:rPr>
    </w:lvl>
    <w:lvl w:ilvl="1" w:tplc="23DC1BC4">
      <w:start w:val="1"/>
      <w:numFmt w:val="bullet"/>
      <w:lvlText w:val="o"/>
      <w:lvlJc w:val="left"/>
      <w:pPr>
        <w:ind w:left="1440" w:hanging="360"/>
      </w:pPr>
      <w:rPr>
        <w:rFonts w:ascii="Courier New" w:hAnsi="Courier New" w:cs="Courier New" w:hint="default"/>
      </w:rPr>
    </w:lvl>
    <w:lvl w:ilvl="2" w:tplc="9E6ADEFE">
      <w:start w:val="1"/>
      <w:numFmt w:val="bullet"/>
      <w:lvlText w:val=""/>
      <w:lvlJc w:val="left"/>
      <w:pPr>
        <w:ind w:left="2160" w:hanging="360"/>
      </w:pPr>
      <w:rPr>
        <w:rFonts w:ascii="Wingdings" w:hAnsi="Wingdings" w:hint="default"/>
      </w:rPr>
    </w:lvl>
    <w:lvl w:ilvl="3" w:tplc="4206561A">
      <w:start w:val="1"/>
      <w:numFmt w:val="bullet"/>
      <w:lvlText w:val=""/>
      <w:lvlJc w:val="left"/>
      <w:pPr>
        <w:ind w:left="2880" w:hanging="360"/>
      </w:pPr>
      <w:rPr>
        <w:rFonts w:ascii="Symbol" w:hAnsi="Symbol" w:hint="default"/>
      </w:rPr>
    </w:lvl>
    <w:lvl w:ilvl="4" w:tplc="7D42B53A">
      <w:start w:val="1"/>
      <w:numFmt w:val="bullet"/>
      <w:lvlText w:val="o"/>
      <w:lvlJc w:val="left"/>
      <w:pPr>
        <w:ind w:left="3600" w:hanging="360"/>
      </w:pPr>
      <w:rPr>
        <w:rFonts w:ascii="Courier New" w:hAnsi="Courier New" w:cs="Courier New" w:hint="default"/>
      </w:rPr>
    </w:lvl>
    <w:lvl w:ilvl="5" w:tplc="FB688700">
      <w:start w:val="1"/>
      <w:numFmt w:val="bullet"/>
      <w:lvlText w:val=""/>
      <w:lvlJc w:val="left"/>
      <w:pPr>
        <w:ind w:left="4320" w:hanging="360"/>
      </w:pPr>
      <w:rPr>
        <w:rFonts w:ascii="Wingdings" w:hAnsi="Wingdings" w:hint="default"/>
      </w:rPr>
    </w:lvl>
    <w:lvl w:ilvl="6" w:tplc="6DBAF26C">
      <w:start w:val="1"/>
      <w:numFmt w:val="bullet"/>
      <w:lvlText w:val=""/>
      <w:lvlJc w:val="left"/>
      <w:pPr>
        <w:ind w:left="5040" w:hanging="360"/>
      </w:pPr>
      <w:rPr>
        <w:rFonts w:ascii="Symbol" w:hAnsi="Symbol" w:hint="default"/>
      </w:rPr>
    </w:lvl>
    <w:lvl w:ilvl="7" w:tplc="D20463B8">
      <w:start w:val="1"/>
      <w:numFmt w:val="bullet"/>
      <w:lvlText w:val="o"/>
      <w:lvlJc w:val="left"/>
      <w:pPr>
        <w:ind w:left="5760" w:hanging="360"/>
      </w:pPr>
      <w:rPr>
        <w:rFonts w:ascii="Courier New" w:hAnsi="Courier New" w:cs="Courier New" w:hint="default"/>
      </w:rPr>
    </w:lvl>
    <w:lvl w:ilvl="8" w:tplc="E41489F8">
      <w:start w:val="1"/>
      <w:numFmt w:val="bullet"/>
      <w:lvlText w:val=""/>
      <w:lvlJc w:val="left"/>
      <w:pPr>
        <w:ind w:left="6480" w:hanging="360"/>
      </w:pPr>
      <w:rPr>
        <w:rFonts w:ascii="Wingdings" w:hAnsi="Wingdings" w:hint="default"/>
      </w:rPr>
    </w:lvl>
  </w:abstractNum>
  <w:abstractNum w:abstractNumId="13" w15:restartNumberingAfterBreak="0">
    <w:nsid w:val="49D540DA"/>
    <w:multiLevelType w:val="hybridMultilevel"/>
    <w:tmpl w:val="3DB252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3250AF4"/>
    <w:multiLevelType w:val="hybridMultilevel"/>
    <w:tmpl w:val="9DE047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7EB2B61"/>
    <w:multiLevelType w:val="hybridMultilevel"/>
    <w:tmpl w:val="C2DAE12C"/>
    <w:lvl w:ilvl="0" w:tplc="BC1AA4EE">
      <w:start w:val="1"/>
      <w:numFmt w:val="bullet"/>
      <w:lvlText w:val=""/>
      <w:lvlJc w:val="left"/>
      <w:pPr>
        <w:ind w:left="720" w:hanging="360"/>
      </w:pPr>
      <w:rPr>
        <w:rFonts w:ascii="Symbol" w:hAnsi="Symbol" w:hint="default"/>
      </w:rPr>
    </w:lvl>
    <w:lvl w:ilvl="1" w:tplc="A724B5C8">
      <w:start w:val="1"/>
      <w:numFmt w:val="bullet"/>
      <w:lvlText w:val="o"/>
      <w:lvlJc w:val="left"/>
      <w:pPr>
        <w:ind w:left="1440" w:hanging="360"/>
      </w:pPr>
      <w:rPr>
        <w:rFonts w:ascii="Courier New" w:hAnsi="Courier New" w:cs="Courier New" w:hint="default"/>
      </w:rPr>
    </w:lvl>
    <w:lvl w:ilvl="2" w:tplc="5050676C">
      <w:start w:val="1"/>
      <w:numFmt w:val="bullet"/>
      <w:lvlText w:val=""/>
      <w:lvlJc w:val="left"/>
      <w:pPr>
        <w:ind w:left="2160" w:hanging="360"/>
      </w:pPr>
      <w:rPr>
        <w:rFonts w:ascii="Wingdings" w:hAnsi="Wingdings" w:hint="default"/>
      </w:rPr>
    </w:lvl>
    <w:lvl w:ilvl="3" w:tplc="2E027526">
      <w:start w:val="1"/>
      <w:numFmt w:val="bullet"/>
      <w:lvlText w:val=""/>
      <w:lvlJc w:val="left"/>
      <w:pPr>
        <w:ind w:left="2880" w:hanging="360"/>
      </w:pPr>
      <w:rPr>
        <w:rFonts w:ascii="Symbol" w:hAnsi="Symbol" w:hint="default"/>
      </w:rPr>
    </w:lvl>
    <w:lvl w:ilvl="4" w:tplc="CE52B95C">
      <w:start w:val="1"/>
      <w:numFmt w:val="bullet"/>
      <w:lvlText w:val="o"/>
      <w:lvlJc w:val="left"/>
      <w:pPr>
        <w:ind w:left="3600" w:hanging="360"/>
      </w:pPr>
      <w:rPr>
        <w:rFonts w:ascii="Courier New" w:hAnsi="Courier New" w:cs="Courier New" w:hint="default"/>
      </w:rPr>
    </w:lvl>
    <w:lvl w:ilvl="5" w:tplc="6C86DB9A">
      <w:start w:val="1"/>
      <w:numFmt w:val="bullet"/>
      <w:lvlText w:val=""/>
      <w:lvlJc w:val="left"/>
      <w:pPr>
        <w:ind w:left="4320" w:hanging="360"/>
      </w:pPr>
      <w:rPr>
        <w:rFonts w:ascii="Wingdings" w:hAnsi="Wingdings" w:hint="default"/>
      </w:rPr>
    </w:lvl>
    <w:lvl w:ilvl="6" w:tplc="2752D898">
      <w:start w:val="1"/>
      <w:numFmt w:val="bullet"/>
      <w:lvlText w:val=""/>
      <w:lvlJc w:val="left"/>
      <w:pPr>
        <w:ind w:left="5040" w:hanging="360"/>
      </w:pPr>
      <w:rPr>
        <w:rFonts w:ascii="Symbol" w:hAnsi="Symbol" w:hint="default"/>
      </w:rPr>
    </w:lvl>
    <w:lvl w:ilvl="7" w:tplc="02502FCC">
      <w:start w:val="1"/>
      <w:numFmt w:val="bullet"/>
      <w:lvlText w:val="o"/>
      <w:lvlJc w:val="left"/>
      <w:pPr>
        <w:ind w:left="5760" w:hanging="360"/>
      </w:pPr>
      <w:rPr>
        <w:rFonts w:ascii="Courier New" w:hAnsi="Courier New" w:cs="Courier New" w:hint="default"/>
      </w:rPr>
    </w:lvl>
    <w:lvl w:ilvl="8" w:tplc="EAB49166">
      <w:start w:val="1"/>
      <w:numFmt w:val="bullet"/>
      <w:lvlText w:val=""/>
      <w:lvlJc w:val="left"/>
      <w:pPr>
        <w:ind w:left="6480" w:hanging="360"/>
      </w:pPr>
      <w:rPr>
        <w:rFonts w:ascii="Wingdings" w:hAnsi="Wingdings" w:hint="default"/>
      </w:rPr>
    </w:lvl>
  </w:abstractNum>
  <w:abstractNum w:abstractNumId="16" w15:restartNumberingAfterBreak="0">
    <w:nsid w:val="5F422DAB"/>
    <w:multiLevelType w:val="hybridMultilevel"/>
    <w:tmpl w:val="97EC9ED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7" w15:restartNumberingAfterBreak="0">
    <w:nsid w:val="67016DB8"/>
    <w:multiLevelType w:val="hybridMultilevel"/>
    <w:tmpl w:val="DD14CC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721336C"/>
    <w:multiLevelType w:val="hybridMultilevel"/>
    <w:tmpl w:val="9DE047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7C95F0D"/>
    <w:multiLevelType w:val="hybridMultilevel"/>
    <w:tmpl w:val="76C84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8133AAC"/>
    <w:multiLevelType w:val="hybridMultilevel"/>
    <w:tmpl w:val="31D65230"/>
    <w:lvl w:ilvl="0" w:tplc="52448FA6">
      <w:start w:val="1"/>
      <w:numFmt w:val="bullet"/>
      <w:lvlText w:val=""/>
      <w:lvlJc w:val="left"/>
      <w:pPr>
        <w:ind w:left="720" w:hanging="360"/>
      </w:pPr>
      <w:rPr>
        <w:rFonts w:ascii="Symbol" w:hAnsi="Symbol" w:hint="default"/>
        <w:color w:val="000000" w:themeColor="text1"/>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9050A5D"/>
    <w:multiLevelType w:val="hybridMultilevel"/>
    <w:tmpl w:val="8CA660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DF906DD"/>
    <w:multiLevelType w:val="hybridMultilevel"/>
    <w:tmpl w:val="99ACCE04"/>
    <w:lvl w:ilvl="0" w:tplc="F7FC0F8A">
      <w:start w:val="1"/>
      <w:numFmt w:val="bullet"/>
      <w:pStyle w:val="Bulletshape"/>
      <w:lvlText w:val=""/>
      <w:lvlJc w:val="left"/>
      <w:pPr>
        <w:ind w:left="1077" w:hanging="360"/>
      </w:pPr>
      <w:rPr>
        <w:rFonts w:ascii="Wingdings 3" w:hAnsi="Wingdings 3" w:hint="default"/>
        <w:b w:val="0"/>
        <w:color w:val="E8C42C"/>
      </w:rPr>
    </w:lvl>
    <w:lvl w:ilvl="1" w:tplc="0C090003">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num w:numId="1" w16cid:durableId="1152019748">
    <w:abstractNumId w:val="7"/>
  </w:num>
  <w:num w:numId="2" w16cid:durableId="468667186">
    <w:abstractNumId w:val="4"/>
  </w:num>
  <w:num w:numId="3" w16cid:durableId="736703675">
    <w:abstractNumId w:val="0"/>
  </w:num>
  <w:num w:numId="4" w16cid:durableId="501552991">
    <w:abstractNumId w:val="4"/>
  </w:num>
  <w:num w:numId="5" w16cid:durableId="1043137175">
    <w:abstractNumId w:val="2"/>
  </w:num>
  <w:num w:numId="6" w16cid:durableId="1533299636">
    <w:abstractNumId w:val="8"/>
  </w:num>
  <w:num w:numId="7" w16cid:durableId="1414736646">
    <w:abstractNumId w:val="9"/>
  </w:num>
  <w:num w:numId="8" w16cid:durableId="1138307424">
    <w:abstractNumId w:val="13"/>
  </w:num>
  <w:num w:numId="9" w16cid:durableId="1444694878">
    <w:abstractNumId w:val="19"/>
  </w:num>
  <w:num w:numId="10" w16cid:durableId="1554732144">
    <w:abstractNumId w:val="22"/>
  </w:num>
  <w:num w:numId="11" w16cid:durableId="1977178804">
    <w:abstractNumId w:val="1"/>
  </w:num>
  <w:num w:numId="12" w16cid:durableId="245774143">
    <w:abstractNumId w:val="3"/>
  </w:num>
  <w:num w:numId="13" w16cid:durableId="316614434">
    <w:abstractNumId w:val="18"/>
  </w:num>
  <w:num w:numId="14" w16cid:durableId="1756441005">
    <w:abstractNumId w:val="14"/>
  </w:num>
  <w:num w:numId="15" w16cid:durableId="1660617965">
    <w:abstractNumId w:val="5"/>
  </w:num>
  <w:num w:numId="16" w16cid:durableId="987128815">
    <w:abstractNumId w:val="10"/>
  </w:num>
  <w:num w:numId="17" w16cid:durableId="1599101749">
    <w:abstractNumId w:val="20"/>
  </w:num>
  <w:num w:numId="18" w16cid:durableId="1232620217">
    <w:abstractNumId w:val="21"/>
  </w:num>
  <w:num w:numId="19" w16cid:durableId="1446271772">
    <w:abstractNumId w:val="11"/>
  </w:num>
  <w:num w:numId="20" w16cid:durableId="1769539575">
    <w:abstractNumId w:val="17"/>
  </w:num>
  <w:num w:numId="21" w16cid:durableId="503907598">
    <w:abstractNumId w:val="6"/>
  </w:num>
  <w:num w:numId="22" w16cid:durableId="1773165196">
    <w:abstractNumId w:val="6"/>
  </w:num>
  <w:num w:numId="23" w16cid:durableId="133061388">
    <w:abstractNumId w:val="15"/>
  </w:num>
  <w:num w:numId="24" w16cid:durableId="113839171">
    <w:abstractNumId w:val="12"/>
  </w:num>
  <w:num w:numId="25" w16cid:durableId="996221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trackRevisions/>
  <w:defaultTabStop w:val="720"/>
  <w:characterSpacingControl w:val="doNotCompress"/>
  <w:hdrShapeDefaults>
    <o:shapedefaults v:ext="edit" spidmax="205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413B"/>
    <w:rsid w:val="00005633"/>
    <w:rsid w:val="00032806"/>
    <w:rsid w:val="00045781"/>
    <w:rsid w:val="00063986"/>
    <w:rsid w:val="0007591C"/>
    <w:rsid w:val="000776B9"/>
    <w:rsid w:val="00084E49"/>
    <w:rsid w:val="00094A45"/>
    <w:rsid w:val="000A28E9"/>
    <w:rsid w:val="000B0C43"/>
    <w:rsid w:val="000C0E60"/>
    <w:rsid w:val="000C3118"/>
    <w:rsid w:val="0010684C"/>
    <w:rsid w:val="00124EDE"/>
    <w:rsid w:val="00136951"/>
    <w:rsid w:val="001511FA"/>
    <w:rsid w:val="00152771"/>
    <w:rsid w:val="00155F2E"/>
    <w:rsid w:val="0017754D"/>
    <w:rsid w:val="00186507"/>
    <w:rsid w:val="001924D7"/>
    <w:rsid w:val="001C4AFD"/>
    <w:rsid w:val="001E630D"/>
    <w:rsid w:val="001F3E08"/>
    <w:rsid w:val="001F7992"/>
    <w:rsid w:val="002247ED"/>
    <w:rsid w:val="00236A81"/>
    <w:rsid w:val="002413AB"/>
    <w:rsid w:val="00262CF4"/>
    <w:rsid w:val="00284DC9"/>
    <w:rsid w:val="00287F56"/>
    <w:rsid w:val="002B2EF7"/>
    <w:rsid w:val="002C5D58"/>
    <w:rsid w:val="002D7E1B"/>
    <w:rsid w:val="00314B04"/>
    <w:rsid w:val="003220B9"/>
    <w:rsid w:val="00380B66"/>
    <w:rsid w:val="00391FDD"/>
    <w:rsid w:val="003B2BB8"/>
    <w:rsid w:val="003B4886"/>
    <w:rsid w:val="003D34F0"/>
    <w:rsid w:val="003D34FF"/>
    <w:rsid w:val="003E5BA2"/>
    <w:rsid w:val="003E64EE"/>
    <w:rsid w:val="003F4661"/>
    <w:rsid w:val="00422B3E"/>
    <w:rsid w:val="00437911"/>
    <w:rsid w:val="004571F6"/>
    <w:rsid w:val="00473387"/>
    <w:rsid w:val="00497235"/>
    <w:rsid w:val="004B54CA"/>
    <w:rsid w:val="004B62F4"/>
    <w:rsid w:val="004B7192"/>
    <w:rsid w:val="004C1235"/>
    <w:rsid w:val="004D14C7"/>
    <w:rsid w:val="004E1BA5"/>
    <w:rsid w:val="004E5CBF"/>
    <w:rsid w:val="004F6DB9"/>
    <w:rsid w:val="0050327B"/>
    <w:rsid w:val="005100F0"/>
    <w:rsid w:val="005136CB"/>
    <w:rsid w:val="00514B15"/>
    <w:rsid w:val="00522583"/>
    <w:rsid w:val="00536F3C"/>
    <w:rsid w:val="00546B16"/>
    <w:rsid w:val="00556834"/>
    <w:rsid w:val="00583FB7"/>
    <w:rsid w:val="0058448D"/>
    <w:rsid w:val="00591152"/>
    <w:rsid w:val="005C3AA9"/>
    <w:rsid w:val="005E1966"/>
    <w:rsid w:val="005F5CC2"/>
    <w:rsid w:val="00605C0E"/>
    <w:rsid w:val="006077CA"/>
    <w:rsid w:val="00621FC5"/>
    <w:rsid w:val="0062765A"/>
    <w:rsid w:val="00632A49"/>
    <w:rsid w:val="006348CE"/>
    <w:rsid w:val="00637B02"/>
    <w:rsid w:val="0065679F"/>
    <w:rsid w:val="0066001D"/>
    <w:rsid w:val="00683A84"/>
    <w:rsid w:val="006A4CE7"/>
    <w:rsid w:val="006C2858"/>
    <w:rsid w:val="006C76A8"/>
    <w:rsid w:val="006E6DC7"/>
    <w:rsid w:val="00716E12"/>
    <w:rsid w:val="007177DD"/>
    <w:rsid w:val="00725A8B"/>
    <w:rsid w:val="0073419C"/>
    <w:rsid w:val="007464B8"/>
    <w:rsid w:val="0076630E"/>
    <w:rsid w:val="00766BA1"/>
    <w:rsid w:val="007679B2"/>
    <w:rsid w:val="00773FC8"/>
    <w:rsid w:val="007762C6"/>
    <w:rsid w:val="00777B9B"/>
    <w:rsid w:val="00785261"/>
    <w:rsid w:val="007B0256"/>
    <w:rsid w:val="007C34DB"/>
    <w:rsid w:val="007C4333"/>
    <w:rsid w:val="007C6A2F"/>
    <w:rsid w:val="007F7DF1"/>
    <w:rsid w:val="0083177B"/>
    <w:rsid w:val="0084795E"/>
    <w:rsid w:val="00865942"/>
    <w:rsid w:val="00866F5A"/>
    <w:rsid w:val="00875BE0"/>
    <w:rsid w:val="0089065E"/>
    <w:rsid w:val="00897811"/>
    <w:rsid w:val="008B049C"/>
    <w:rsid w:val="008E2F1E"/>
    <w:rsid w:val="008E3A63"/>
    <w:rsid w:val="008F25AC"/>
    <w:rsid w:val="008F616D"/>
    <w:rsid w:val="008F6D8F"/>
    <w:rsid w:val="009225F0"/>
    <w:rsid w:val="0093462C"/>
    <w:rsid w:val="00953795"/>
    <w:rsid w:val="00957C7E"/>
    <w:rsid w:val="00957D15"/>
    <w:rsid w:val="00974189"/>
    <w:rsid w:val="009855A7"/>
    <w:rsid w:val="009C3822"/>
    <w:rsid w:val="009C3AB4"/>
    <w:rsid w:val="00A33B57"/>
    <w:rsid w:val="00A47BA6"/>
    <w:rsid w:val="00A61415"/>
    <w:rsid w:val="00A90D35"/>
    <w:rsid w:val="00AB5C46"/>
    <w:rsid w:val="00AD0247"/>
    <w:rsid w:val="00AD0B2C"/>
    <w:rsid w:val="00AD6333"/>
    <w:rsid w:val="00AE5FFD"/>
    <w:rsid w:val="00B04ED8"/>
    <w:rsid w:val="00B124AA"/>
    <w:rsid w:val="00B14314"/>
    <w:rsid w:val="00B2253D"/>
    <w:rsid w:val="00B24CAD"/>
    <w:rsid w:val="00B269FA"/>
    <w:rsid w:val="00B823CF"/>
    <w:rsid w:val="00B87499"/>
    <w:rsid w:val="00B91E3E"/>
    <w:rsid w:val="00BA2DB9"/>
    <w:rsid w:val="00BA633E"/>
    <w:rsid w:val="00BA73B1"/>
    <w:rsid w:val="00BC42EC"/>
    <w:rsid w:val="00BE7148"/>
    <w:rsid w:val="00BF446D"/>
    <w:rsid w:val="00BF57BE"/>
    <w:rsid w:val="00C16D97"/>
    <w:rsid w:val="00C72970"/>
    <w:rsid w:val="00C734EF"/>
    <w:rsid w:val="00C84DD7"/>
    <w:rsid w:val="00C854D4"/>
    <w:rsid w:val="00CB117A"/>
    <w:rsid w:val="00CB32BE"/>
    <w:rsid w:val="00CB5863"/>
    <w:rsid w:val="00CB739F"/>
    <w:rsid w:val="00CC0C85"/>
    <w:rsid w:val="00CC15D4"/>
    <w:rsid w:val="00CC1D37"/>
    <w:rsid w:val="00CD23E4"/>
    <w:rsid w:val="00CE1B34"/>
    <w:rsid w:val="00CE3CE9"/>
    <w:rsid w:val="00CF4E66"/>
    <w:rsid w:val="00CF6790"/>
    <w:rsid w:val="00D00DC5"/>
    <w:rsid w:val="00D1636D"/>
    <w:rsid w:val="00D21D58"/>
    <w:rsid w:val="00D259C5"/>
    <w:rsid w:val="00D32227"/>
    <w:rsid w:val="00D4413B"/>
    <w:rsid w:val="00DA243A"/>
    <w:rsid w:val="00DD4318"/>
    <w:rsid w:val="00DE2FD8"/>
    <w:rsid w:val="00E021BE"/>
    <w:rsid w:val="00E06D7C"/>
    <w:rsid w:val="00E23987"/>
    <w:rsid w:val="00E273E4"/>
    <w:rsid w:val="00E30722"/>
    <w:rsid w:val="00E35342"/>
    <w:rsid w:val="00E366F3"/>
    <w:rsid w:val="00E60431"/>
    <w:rsid w:val="00E65762"/>
    <w:rsid w:val="00E66005"/>
    <w:rsid w:val="00EB27DF"/>
    <w:rsid w:val="00EC1162"/>
    <w:rsid w:val="00EC3724"/>
    <w:rsid w:val="00F12224"/>
    <w:rsid w:val="00F30AFE"/>
    <w:rsid w:val="00F57CF5"/>
    <w:rsid w:val="00F64E60"/>
    <w:rsid w:val="00F84E65"/>
    <w:rsid w:val="00FC5C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27E11FE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57BE"/>
    <w:pPr>
      <w:spacing w:before="120" w:after="180" w:line="280" w:lineRule="atLeast"/>
    </w:pPr>
    <w:rPr>
      <w:rFonts w:ascii="Arial" w:eastAsia="Times New Roman" w:hAnsi="Arial" w:cs="Times New Roman"/>
      <w:spacing w:val="4"/>
      <w:sz w:val="24"/>
      <w:szCs w:val="24"/>
      <w:lang w:eastAsia="en-AU"/>
    </w:rPr>
  </w:style>
  <w:style w:type="paragraph" w:styleId="Heading1">
    <w:name w:val="heading 1"/>
    <w:basedOn w:val="Normal"/>
    <w:next w:val="Normal"/>
    <w:link w:val="Heading1Char"/>
    <w:uiPriority w:val="9"/>
    <w:qFormat/>
    <w:rsid w:val="004B54CA"/>
    <w:pPr>
      <w:spacing w:before="480" w:after="0"/>
      <w:contextualSpacing/>
      <w:outlineLvl w:val="0"/>
    </w:pPr>
    <w:rPr>
      <w:rFonts w:eastAsiaTheme="majorEastAsia" w:cstheme="majorBidi"/>
      <w:b/>
      <w:bCs/>
      <w:sz w:val="32"/>
      <w:szCs w:val="28"/>
    </w:rPr>
  </w:style>
  <w:style w:type="paragraph" w:styleId="Heading2">
    <w:name w:val="heading 2"/>
    <w:basedOn w:val="Normal"/>
    <w:next w:val="Normal"/>
    <w:link w:val="Heading2Char"/>
    <w:uiPriority w:val="9"/>
    <w:unhideWhenUsed/>
    <w:qFormat/>
    <w:rsid w:val="004B54CA"/>
    <w:pPr>
      <w:spacing w:before="200" w:after="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4B54CA"/>
    <w:pPr>
      <w:spacing w:before="200" w:after="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54CA"/>
    <w:rPr>
      <w:rFonts w:ascii="Arial" w:eastAsiaTheme="majorEastAsia" w:hAnsi="Arial" w:cstheme="majorBidi"/>
      <w:b/>
      <w:bCs/>
      <w:sz w:val="32"/>
      <w:szCs w:val="28"/>
    </w:rPr>
  </w:style>
  <w:style w:type="character" w:customStyle="1" w:styleId="Heading2Char">
    <w:name w:val="Heading 2 Char"/>
    <w:basedOn w:val="DefaultParagraphFont"/>
    <w:link w:val="Heading2"/>
    <w:uiPriority w:val="9"/>
    <w:rsid w:val="004B54CA"/>
    <w:rPr>
      <w:rFonts w:ascii="Arial" w:eastAsiaTheme="majorEastAsia" w:hAnsi="Arial" w:cstheme="majorBidi"/>
      <w:b/>
      <w:bCs/>
      <w:sz w:val="26"/>
      <w:szCs w:val="26"/>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4B54CA"/>
    <w:rPr>
      <w:rFonts w:ascii="Arial" w:eastAsiaTheme="majorEastAsia" w:hAnsi="Arial" w:cstheme="majorBidi"/>
      <w:b/>
      <w:bCs/>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4B54CA"/>
    <w:pPr>
      <w:pBdr>
        <w:bottom w:val="single" w:sz="4" w:space="1" w:color="auto"/>
      </w:pBdr>
      <w:spacing w:line="240" w:lineRule="auto"/>
      <w:contextualSpacing/>
    </w:pPr>
    <w:rPr>
      <w:rFonts w:eastAsiaTheme="majorEastAsia" w:cstheme="majorBidi"/>
      <w:spacing w:val="5"/>
      <w:sz w:val="52"/>
      <w:szCs w:val="52"/>
    </w:rPr>
  </w:style>
  <w:style w:type="character" w:customStyle="1" w:styleId="TitleChar">
    <w:name w:val="Title Char"/>
    <w:basedOn w:val="DefaultParagraphFont"/>
    <w:link w:val="Title"/>
    <w:uiPriority w:val="10"/>
    <w:rsid w:val="004B54CA"/>
    <w:rPr>
      <w:rFonts w:ascii="Arial" w:eastAsiaTheme="majorEastAsia" w:hAnsi="Arial" w:cstheme="majorBidi"/>
      <w:spacing w:val="5"/>
      <w:sz w:val="52"/>
      <w:szCs w:val="52"/>
    </w:rPr>
  </w:style>
  <w:style w:type="paragraph" w:styleId="Subtitle">
    <w:name w:val="Subtitle"/>
    <w:basedOn w:val="Normal"/>
    <w:next w:val="Normal"/>
    <w:link w:val="SubtitleChar"/>
    <w:uiPriority w:val="11"/>
    <w:qFormat/>
    <w:rsid w:val="004B54CA"/>
    <w:pPr>
      <w:spacing w:after="600"/>
    </w:pPr>
    <w:rPr>
      <w:rFonts w:eastAsiaTheme="majorEastAsia" w:cstheme="majorBidi"/>
      <w:i/>
      <w:iCs/>
      <w:spacing w:val="13"/>
    </w:rPr>
  </w:style>
  <w:style w:type="character" w:customStyle="1" w:styleId="SubtitleChar">
    <w:name w:val="Subtitle Char"/>
    <w:basedOn w:val="DefaultParagraphFont"/>
    <w:link w:val="Subtitle"/>
    <w:uiPriority w:val="11"/>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uiPriority w:val="22"/>
    <w:qFormat/>
    <w:rsid w:val="004B54CA"/>
    <w:rPr>
      <w:b/>
      <w:bCs/>
    </w:rPr>
  </w:style>
  <w:style w:type="paragraph" w:styleId="ListParagraph">
    <w:name w:val="List Paragraph"/>
    <w:aliases w:val="List Square,List Paragraph1,List Paragraph11,List Paragraph2,Bulit List -  Paragraph,Main numbered paragraph,Numbered List Paragraph,Recommendation,Bullets,List Paragraph (numbered (a)),Table Heading,Dot pt,F5 List Paragraph,No Spacing1,L"/>
    <w:basedOn w:val="Normal"/>
    <w:link w:val="ListParagraphChar"/>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semiHidden/>
    <w:unhideWhenUsed/>
    <w:qFormat/>
    <w:rsid w:val="004B54CA"/>
    <w:pPr>
      <w:outlineLvl w:val="9"/>
    </w:pPr>
    <w:rPr>
      <w:lang w:bidi="en-US"/>
    </w:rPr>
  </w:style>
  <w:style w:type="character" w:customStyle="1" w:styleId="NoSpacingChar">
    <w:name w:val="No Spacing Char"/>
    <w:basedOn w:val="DefaultParagraphFont"/>
    <w:link w:val="NoSpacing"/>
    <w:uiPriority w:val="1"/>
    <w:rsid w:val="004B54CA"/>
    <w:rPr>
      <w:rFonts w:ascii="Arial" w:hAnsi="Arial"/>
    </w:rPr>
  </w:style>
  <w:style w:type="paragraph" w:styleId="Header">
    <w:name w:val="header"/>
    <w:basedOn w:val="Normal"/>
    <w:link w:val="HeaderChar"/>
    <w:uiPriority w:val="99"/>
    <w:unhideWhenUsed/>
    <w:rsid w:val="00B04E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ED8"/>
    <w:rPr>
      <w:rFonts w:ascii="Arial" w:hAnsi="Arial"/>
    </w:rPr>
  </w:style>
  <w:style w:type="paragraph" w:styleId="Footer">
    <w:name w:val="footer"/>
    <w:basedOn w:val="Normal"/>
    <w:link w:val="FooterChar"/>
    <w:uiPriority w:val="99"/>
    <w:unhideWhenUsed/>
    <w:rsid w:val="00B04E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ED8"/>
    <w:rPr>
      <w:rFonts w:ascii="Arial" w:hAnsi="Arial"/>
    </w:rPr>
  </w:style>
  <w:style w:type="paragraph" w:styleId="ListBullet">
    <w:name w:val="List Bullet"/>
    <w:aliases w:val="TPs Lvl 1,Description bullet text"/>
    <w:basedOn w:val="ListParagraph"/>
    <w:uiPriority w:val="12"/>
    <w:unhideWhenUsed/>
    <w:qFormat/>
    <w:rsid w:val="00D4413B"/>
    <w:pPr>
      <w:tabs>
        <w:tab w:val="center" w:pos="4873"/>
      </w:tabs>
      <w:ind w:hanging="360"/>
      <w:contextualSpacing w:val="0"/>
    </w:pPr>
    <w:rPr>
      <w:rFonts w:asciiTheme="minorHAnsi" w:hAnsiTheme="minorHAnsi" w:cs="Arial"/>
    </w:rPr>
  </w:style>
  <w:style w:type="character" w:customStyle="1" w:styleId="ListParagraphChar">
    <w:name w:val="List Paragraph Char"/>
    <w:aliases w:val="List Square Char,List Paragraph1 Char,List Paragraph11 Char,List Paragraph2 Char,Bulit List -  Paragraph Char,Main numbered paragraph Char,Numbered List Paragraph Char,Recommendation Char,Bullets Char,Table Heading Char,Dot pt Char"/>
    <w:basedOn w:val="DefaultParagraphFont"/>
    <w:link w:val="ListParagraph"/>
    <w:uiPriority w:val="34"/>
    <w:qFormat/>
    <w:locked/>
    <w:rsid w:val="00D4413B"/>
    <w:rPr>
      <w:rFonts w:ascii="Arial" w:hAnsi="Arial"/>
    </w:rPr>
  </w:style>
  <w:style w:type="character" w:styleId="CommentReference">
    <w:name w:val="annotation reference"/>
    <w:basedOn w:val="DefaultParagraphFont"/>
    <w:uiPriority w:val="99"/>
    <w:semiHidden/>
    <w:unhideWhenUsed/>
    <w:rsid w:val="00AD0247"/>
    <w:rPr>
      <w:sz w:val="16"/>
      <w:szCs w:val="16"/>
    </w:rPr>
  </w:style>
  <w:style w:type="paragraph" w:styleId="CommentText">
    <w:name w:val="annotation text"/>
    <w:basedOn w:val="Normal"/>
    <w:link w:val="CommentTextChar"/>
    <w:uiPriority w:val="99"/>
    <w:semiHidden/>
    <w:unhideWhenUsed/>
    <w:rsid w:val="00AD0247"/>
    <w:pPr>
      <w:spacing w:line="240" w:lineRule="auto"/>
    </w:pPr>
    <w:rPr>
      <w:sz w:val="20"/>
      <w:szCs w:val="20"/>
    </w:rPr>
  </w:style>
  <w:style w:type="character" w:customStyle="1" w:styleId="CommentTextChar">
    <w:name w:val="Comment Text Char"/>
    <w:basedOn w:val="DefaultParagraphFont"/>
    <w:link w:val="CommentText"/>
    <w:uiPriority w:val="99"/>
    <w:semiHidden/>
    <w:rsid w:val="00AD024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AD0247"/>
    <w:rPr>
      <w:b/>
      <w:bCs/>
    </w:rPr>
  </w:style>
  <w:style w:type="character" w:customStyle="1" w:styleId="CommentSubjectChar">
    <w:name w:val="Comment Subject Char"/>
    <w:basedOn w:val="CommentTextChar"/>
    <w:link w:val="CommentSubject"/>
    <w:uiPriority w:val="99"/>
    <w:semiHidden/>
    <w:rsid w:val="00AD0247"/>
    <w:rPr>
      <w:rFonts w:ascii="Arial" w:hAnsi="Arial"/>
      <w:b/>
      <w:bCs/>
      <w:sz w:val="20"/>
      <w:szCs w:val="20"/>
    </w:rPr>
  </w:style>
  <w:style w:type="paragraph" w:styleId="BalloonText">
    <w:name w:val="Balloon Text"/>
    <w:basedOn w:val="Normal"/>
    <w:link w:val="BalloonTextChar"/>
    <w:uiPriority w:val="99"/>
    <w:semiHidden/>
    <w:unhideWhenUsed/>
    <w:rsid w:val="00AD02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0247"/>
    <w:rPr>
      <w:rFonts w:ascii="Segoe UI" w:hAnsi="Segoe UI" w:cs="Segoe UI"/>
      <w:sz w:val="18"/>
      <w:szCs w:val="18"/>
    </w:rPr>
  </w:style>
  <w:style w:type="character" w:styleId="Hyperlink">
    <w:name w:val="Hyperlink"/>
    <w:basedOn w:val="DefaultParagraphFont"/>
    <w:uiPriority w:val="99"/>
    <w:unhideWhenUsed/>
    <w:rsid w:val="00473387"/>
    <w:rPr>
      <w:color w:val="0000FF"/>
      <w:u w:val="single"/>
    </w:rPr>
  </w:style>
  <w:style w:type="paragraph" w:customStyle="1" w:styleId="Bulletshape">
    <w:name w:val="Bullet shape"/>
    <w:basedOn w:val="Normal"/>
    <w:uiPriority w:val="99"/>
    <w:qFormat/>
    <w:rsid w:val="00766BA1"/>
    <w:pPr>
      <w:numPr>
        <w:numId w:val="10"/>
      </w:numPr>
      <w:autoSpaceDE w:val="0"/>
      <w:autoSpaceDN w:val="0"/>
      <w:adjustRightInd w:val="0"/>
      <w:spacing w:after="120" w:line="264" w:lineRule="auto"/>
    </w:pPr>
    <w:rPr>
      <w:rFonts w:ascii="Century Gothic" w:eastAsia="Century Gothic" w:hAnsi="Century Gothic"/>
      <w:color w:val="000000"/>
      <w:sz w:val="18"/>
    </w:rPr>
  </w:style>
  <w:style w:type="table" w:styleId="TableGrid">
    <w:name w:val="Table Grid"/>
    <w:basedOn w:val="TableNormal"/>
    <w:uiPriority w:val="59"/>
    <w:rsid w:val="002D7E1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B87499"/>
    <w:pPr>
      <w:spacing w:before="100" w:beforeAutospacing="1" w:after="100" w:afterAutospacing="1" w:line="240" w:lineRule="auto"/>
    </w:pPr>
    <w:rPr>
      <w:rFonts w:ascii="Times New Roman" w:hAnsi="Times New Roman"/>
    </w:rPr>
  </w:style>
  <w:style w:type="paragraph" w:customStyle="1" w:styleId="CABParagraph">
    <w:name w:val="CAB Paragraph"/>
    <w:basedOn w:val="BodyText"/>
    <w:link w:val="CABParagraphChar"/>
    <w:uiPriority w:val="98"/>
    <w:qFormat/>
    <w:rsid w:val="00BF57BE"/>
    <w:pPr>
      <w:spacing w:after="0" w:line="240" w:lineRule="auto"/>
    </w:pPr>
    <w:rPr>
      <w:rFonts w:eastAsiaTheme="minorHAnsi" w:cstheme="minorBidi"/>
      <w:spacing w:val="0"/>
      <w:sz w:val="22"/>
      <w:szCs w:val="22"/>
      <w:lang w:eastAsia="en-US"/>
    </w:rPr>
  </w:style>
  <w:style w:type="character" w:customStyle="1" w:styleId="CABParagraphChar">
    <w:name w:val="CAB Paragraph Char"/>
    <w:basedOn w:val="DefaultParagraphFont"/>
    <w:link w:val="CABParagraph"/>
    <w:uiPriority w:val="98"/>
    <w:rsid w:val="00BF57BE"/>
    <w:rPr>
      <w:rFonts w:ascii="Arial" w:hAnsi="Arial"/>
    </w:rPr>
  </w:style>
  <w:style w:type="paragraph" w:styleId="BodyText">
    <w:name w:val="Body Text"/>
    <w:basedOn w:val="Normal"/>
    <w:link w:val="BodyTextChar"/>
    <w:uiPriority w:val="99"/>
    <w:semiHidden/>
    <w:unhideWhenUsed/>
    <w:rsid w:val="00BF57BE"/>
    <w:pPr>
      <w:spacing w:after="120"/>
    </w:pPr>
  </w:style>
  <w:style w:type="character" w:customStyle="1" w:styleId="BodyTextChar">
    <w:name w:val="Body Text Char"/>
    <w:basedOn w:val="DefaultParagraphFont"/>
    <w:link w:val="BodyText"/>
    <w:uiPriority w:val="99"/>
    <w:semiHidden/>
    <w:rsid w:val="00BF57BE"/>
    <w:rPr>
      <w:rFonts w:ascii="Arial" w:eastAsia="Times New Roman" w:hAnsi="Arial" w:cs="Times New Roman"/>
      <w:spacing w:val="4"/>
      <w:sz w:val="24"/>
      <w:szCs w:val="24"/>
      <w:lang w:eastAsia="en-AU"/>
    </w:rPr>
  </w:style>
  <w:style w:type="paragraph" w:styleId="Revision">
    <w:name w:val="Revision"/>
    <w:hidden/>
    <w:uiPriority w:val="99"/>
    <w:semiHidden/>
    <w:rsid w:val="00BF57BE"/>
    <w:pPr>
      <w:spacing w:after="0" w:line="240" w:lineRule="auto"/>
    </w:pPr>
    <w:rPr>
      <w:rFonts w:ascii="Arial" w:eastAsia="Times New Roman" w:hAnsi="Arial" w:cs="Times New Roman"/>
      <w:spacing w:val="4"/>
      <w:sz w:val="24"/>
      <w:szCs w:val="24"/>
      <w:lang w:eastAsia="en-AU"/>
    </w:rPr>
  </w:style>
  <w:style w:type="character" w:styleId="FollowedHyperlink">
    <w:name w:val="FollowedHyperlink"/>
    <w:basedOn w:val="DefaultParagraphFont"/>
    <w:uiPriority w:val="99"/>
    <w:semiHidden/>
    <w:unhideWhenUsed/>
    <w:rsid w:val="00D00DC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120358">
      <w:bodyDiv w:val="1"/>
      <w:marLeft w:val="0"/>
      <w:marRight w:val="0"/>
      <w:marTop w:val="0"/>
      <w:marBottom w:val="0"/>
      <w:divBdr>
        <w:top w:val="none" w:sz="0" w:space="0" w:color="auto"/>
        <w:left w:val="none" w:sz="0" w:space="0" w:color="auto"/>
        <w:bottom w:val="none" w:sz="0" w:space="0" w:color="auto"/>
        <w:right w:val="none" w:sz="0" w:space="0" w:color="auto"/>
      </w:divBdr>
    </w:div>
    <w:div w:id="163670288">
      <w:bodyDiv w:val="1"/>
      <w:marLeft w:val="0"/>
      <w:marRight w:val="0"/>
      <w:marTop w:val="0"/>
      <w:marBottom w:val="0"/>
      <w:divBdr>
        <w:top w:val="none" w:sz="0" w:space="0" w:color="auto"/>
        <w:left w:val="none" w:sz="0" w:space="0" w:color="auto"/>
        <w:bottom w:val="none" w:sz="0" w:space="0" w:color="auto"/>
        <w:right w:val="none" w:sz="0" w:space="0" w:color="auto"/>
      </w:divBdr>
    </w:div>
    <w:div w:id="198400470">
      <w:bodyDiv w:val="1"/>
      <w:marLeft w:val="0"/>
      <w:marRight w:val="0"/>
      <w:marTop w:val="0"/>
      <w:marBottom w:val="0"/>
      <w:divBdr>
        <w:top w:val="none" w:sz="0" w:space="0" w:color="auto"/>
        <w:left w:val="none" w:sz="0" w:space="0" w:color="auto"/>
        <w:bottom w:val="none" w:sz="0" w:space="0" w:color="auto"/>
        <w:right w:val="none" w:sz="0" w:space="0" w:color="auto"/>
      </w:divBdr>
    </w:div>
    <w:div w:id="236550209">
      <w:bodyDiv w:val="1"/>
      <w:marLeft w:val="0"/>
      <w:marRight w:val="0"/>
      <w:marTop w:val="0"/>
      <w:marBottom w:val="0"/>
      <w:divBdr>
        <w:top w:val="none" w:sz="0" w:space="0" w:color="auto"/>
        <w:left w:val="none" w:sz="0" w:space="0" w:color="auto"/>
        <w:bottom w:val="none" w:sz="0" w:space="0" w:color="auto"/>
        <w:right w:val="none" w:sz="0" w:space="0" w:color="auto"/>
      </w:divBdr>
    </w:div>
    <w:div w:id="318116497">
      <w:bodyDiv w:val="1"/>
      <w:marLeft w:val="0"/>
      <w:marRight w:val="0"/>
      <w:marTop w:val="0"/>
      <w:marBottom w:val="0"/>
      <w:divBdr>
        <w:top w:val="none" w:sz="0" w:space="0" w:color="auto"/>
        <w:left w:val="none" w:sz="0" w:space="0" w:color="auto"/>
        <w:bottom w:val="none" w:sz="0" w:space="0" w:color="auto"/>
        <w:right w:val="none" w:sz="0" w:space="0" w:color="auto"/>
      </w:divBdr>
    </w:div>
    <w:div w:id="383991772">
      <w:bodyDiv w:val="1"/>
      <w:marLeft w:val="0"/>
      <w:marRight w:val="0"/>
      <w:marTop w:val="0"/>
      <w:marBottom w:val="0"/>
      <w:divBdr>
        <w:top w:val="none" w:sz="0" w:space="0" w:color="auto"/>
        <w:left w:val="none" w:sz="0" w:space="0" w:color="auto"/>
        <w:bottom w:val="none" w:sz="0" w:space="0" w:color="auto"/>
        <w:right w:val="none" w:sz="0" w:space="0" w:color="auto"/>
      </w:divBdr>
    </w:div>
    <w:div w:id="727612301">
      <w:bodyDiv w:val="1"/>
      <w:marLeft w:val="0"/>
      <w:marRight w:val="0"/>
      <w:marTop w:val="0"/>
      <w:marBottom w:val="0"/>
      <w:divBdr>
        <w:top w:val="none" w:sz="0" w:space="0" w:color="auto"/>
        <w:left w:val="none" w:sz="0" w:space="0" w:color="auto"/>
        <w:bottom w:val="none" w:sz="0" w:space="0" w:color="auto"/>
        <w:right w:val="none" w:sz="0" w:space="0" w:color="auto"/>
      </w:divBdr>
    </w:div>
    <w:div w:id="828524557">
      <w:bodyDiv w:val="1"/>
      <w:marLeft w:val="0"/>
      <w:marRight w:val="0"/>
      <w:marTop w:val="0"/>
      <w:marBottom w:val="0"/>
      <w:divBdr>
        <w:top w:val="none" w:sz="0" w:space="0" w:color="auto"/>
        <w:left w:val="none" w:sz="0" w:space="0" w:color="auto"/>
        <w:bottom w:val="none" w:sz="0" w:space="0" w:color="auto"/>
        <w:right w:val="none" w:sz="0" w:space="0" w:color="auto"/>
      </w:divBdr>
    </w:div>
    <w:div w:id="935484504">
      <w:bodyDiv w:val="1"/>
      <w:marLeft w:val="0"/>
      <w:marRight w:val="0"/>
      <w:marTop w:val="0"/>
      <w:marBottom w:val="0"/>
      <w:divBdr>
        <w:top w:val="none" w:sz="0" w:space="0" w:color="auto"/>
        <w:left w:val="none" w:sz="0" w:space="0" w:color="auto"/>
        <w:bottom w:val="none" w:sz="0" w:space="0" w:color="auto"/>
        <w:right w:val="none" w:sz="0" w:space="0" w:color="auto"/>
      </w:divBdr>
    </w:div>
    <w:div w:id="936324351">
      <w:bodyDiv w:val="1"/>
      <w:marLeft w:val="0"/>
      <w:marRight w:val="0"/>
      <w:marTop w:val="0"/>
      <w:marBottom w:val="0"/>
      <w:divBdr>
        <w:top w:val="none" w:sz="0" w:space="0" w:color="auto"/>
        <w:left w:val="none" w:sz="0" w:space="0" w:color="auto"/>
        <w:bottom w:val="none" w:sz="0" w:space="0" w:color="auto"/>
        <w:right w:val="none" w:sz="0" w:space="0" w:color="auto"/>
      </w:divBdr>
    </w:div>
    <w:div w:id="1224174254">
      <w:bodyDiv w:val="1"/>
      <w:marLeft w:val="0"/>
      <w:marRight w:val="0"/>
      <w:marTop w:val="0"/>
      <w:marBottom w:val="0"/>
      <w:divBdr>
        <w:top w:val="none" w:sz="0" w:space="0" w:color="auto"/>
        <w:left w:val="none" w:sz="0" w:space="0" w:color="auto"/>
        <w:bottom w:val="none" w:sz="0" w:space="0" w:color="auto"/>
        <w:right w:val="none" w:sz="0" w:space="0" w:color="auto"/>
      </w:divBdr>
    </w:div>
    <w:div w:id="1232230307">
      <w:bodyDiv w:val="1"/>
      <w:marLeft w:val="0"/>
      <w:marRight w:val="0"/>
      <w:marTop w:val="0"/>
      <w:marBottom w:val="0"/>
      <w:divBdr>
        <w:top w:val="none" w:sz="0" w:space="0" w:color="auto"/>
        <w:left w:val="none" w:sz="0" w:space="0" w:color="auto"/>
        <w:bottom w:val="none" w:sz="0" w:space="0" w:color="auto"/>
        <w:right w:val="none" w:sz="0" w:space="0" w:color="auto"/>
      </w:divBdr>
    </w:div>
    <w:div w:id="1260722916">
      <w:bodyDiv w:val="1"/>
      <w:marLeft w:val="0"/>
      <w:marRight w:val="0"/>
      <w:marTop w:val="0"/>
      <w:marBottom w:val="0"/>
      <w:divBdr>
        <w:top w:val="none" w:sz="0" w:space="0" w:color="auto"/>
        <w:left w:val="none" w:sz="0" w:space="0" w:color="auto"/>
        <w:bottom w:val="none" w:sz="0" w:space="0" w:color="auto"/>
        <w:right w:val="none" w:sz="0" w:space="0" w:color="auto"/>
      </w:divBdr>
    </w:div>
    <w:div w:id="1340237251">
      <w:bodyDiv w:val="1"/>
      <w:marLeft w:val="0"/>
      <w:marRight w:val="0"/>
      <w:marTop w:val="0"/>
      <w:marBottom w:val="0"/>
      <w:divBdr>
        <w:top w:val="none" w:sz="0" w:space="0" w:color="auto"/>
        <w:left w:val="none" w:sz="0" w:space="0" w:color="auto"/>
        <w:bottom w:val="none" w:sz="0" w:space="0" w:color="auto"/>
        <w:right w:val="none" w:sz="0" w:space="0" w:color="auto"/>
      </w:divBdr>
    </w:div>
    <w:div w:id="1652365670">
      <w:bodyDiv w:val="1"/>
      <w:marLeft w:val="0"/>
      <w:marRight w:val="0"/>
      <w:marTop w:val="0"/>
      <w:marBottom w:val="0"/>
      <w:divBdr>
        <w:top w:val="none" w:sz="0" w:space="0" w:color="auto"/>
        <w:left w:val="none" w:sz="0" w:space="0" w:color="auto"/>
        <w:bottom w:val="none" w:sz="0" w:space="0" w:color="auto"/>
        <w:right w:val="none" w:sz="0" w:space="0" w:color="auto"/>
      </w:divBdr>
    </w:div>
    <w:div w:id="1722944724">
      <w:bodyDiv w:val="1"/>
      <w:marLeft w:val="0"/>
      <w:marRight w:val="0"/>
      <w:marTop w:val="0"/>
      <w:marBottom w:val="0"/>
      <w:divBdr>
        <w:top w:val="none" w:sz="0" w:space="0" w:color="auto"/>
        <w:left w:val="none" w:sz="0" w:space="0" w:color="auto"/>
        <w:bottom w:val="none" w:sz="0" w:space="0" w:color="auto"/>
        <w:right w:val="none" w:sz="0" w:space="0" w:color="auto"/>
      </w:divBdr>
    </w:div>
    <w:div w:id="1973556305">
      <w:bodyDiv w:val="1"/>
      <w:marLeft w:val="0"/>
      <w:marRight w:val="0"/>
      <w:marTop w:val="0"/>
      <w:marBottom w:val="0"/>
      <w:divBdr>
        <w:top w:val="none" w:sz="0" w:space="0" w:color="auto"/>
        <w:left w:val="none" w:sz="0" w:space="0" w:color="auto"/>
        <w:bottom w:val="none" w:sz="0" w:space="0" w:color="auto"/>
        <w:right w:val="none" w:sz="0" w:space="0" w:color="auto"/>
      </w:divBdr>
    </w:div>
    <w:div w:id="2046172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dss.gov.au/ending-violence" TargetMode="External"/><Relationship Id="rId18" Type="http://schemas.openxmlformats.org/officeDocument/2006/relationships/hyperlink" Target="http://www.dss.gov.au/ending-violence" TargetMode="External"/><Relationship Id="rId26"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hyperlink" Target="http://www.dss.gov.au/ending-violence"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dss.gov.au/ending-violence" TargetMode="External"/><Relationship Id="rId25" Type="http://schemas.openxmlformats.org/officeDocument/2006/relationships/hyperlink" Target="http://www.dss.gov.au/ending-violence"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dss.gov.au/ending-violence" TargetMode="External"/><Relationship Id="rId20" Type="http://schemas.openxmlformats.org/officeDocument/2006/relationships/hyperlink" Target="http://www.dss.gov.au/ending-violence" TargetMode="External"/><Relationship Id="rId29" Type="http://schemas.openxmlformats.org/officeDocument/2006/relationships/hyperlink" Target="http://www.dss.gov.au/ending-violenc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dss.gov.au/ending-violence"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7.jpeg"/><Relationship Id="rId28" Type="http://schemas.openxmlformats.org/officeDocument/2006/relationships/hyperlink" Target="https://1800respect.org.au/" TargetMode="External"/><Relationship Id="rId10" Type="http://schemas.openxmlformats.org/officeDocument/2006/relationships/image" Target="media/image3.png"/><Relationship Id="rId19" Type="http://schemas.openxmlformats.org/officeDocument/2006/relationships/hyperlink" Target="https://1800respect.org.au/"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dss.gov.au/ending-violence" TargetMode="External"/><Relationship Id="rId22" Type="http://schemas.openxmlformats.org/officeDocument/2006/relationships/hyperlink" Target="https://1800respect.org.au/" TargetMode="External"/><Relationship Id="rId27" Type="http://schemas.openxmlformats.org/officeDocument/2006/relationships/hyperlink" Target="http://www.dss.gov.au/ending-violence" TargetMode="External"/><Relationship Id="rId30"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4FD9C0-B8D4-400F-A7E2-91310F6153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2649</Words>
  <Characters>15105</Characters>
  <Application>Microsoft Office Word</Application>
  <DocSecurity>4</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17719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[SEC=OFFICIAL]</cp:keywords>
  <dc:description/>
  <cp:lastModifiedBy/>
  <cp:revision>1</cp:revision>
  <dcterms:created xsi:type="dcterms:W3CDTF">2023-09-04T04:45:00Z</dcterms:created>
  <dcterms:modified xsi:type="dcterms:W3CDTF">2023-09-04T04:45:00Z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3ABD3E73205E4EC5BBE37B0B0578CA80</vt:lpwstr>
  </property>
  <property fmtid="{D5CDD505-2E9C-101B-9397-08002B2CF9AE}" pid="9" name="PM_ProtectiveMarkingValue_Footer">
    <vt:lpwstr>OFFICIAL</vt:lpwstr>
  </property>
  <property fmtid="{D5CDD505-2E9C-101B-9397-08002B2CF9AE}" pid="10" name="PM_Originator_Hash_SHA1">
    <vt:lpwstr>AB28C9AF02CE00722573AB65990B1DF14D00016D</vt:lpwstr>
  </property>
  <property fmtid="{D5CDD505-2E9C-101B-9397-08002B2CF9AE}" pid="11" name="PM_OriginationTimeStamp">
    <vt:lpwstr>2023-08-15T05:02:07Z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2018.0</vt:lpwstr>
  </property>
  <property fmtid="{D5CDD505-2E9C-101B-9397-08002B2CF9AE}" pid="20" name="PM_Hash_Salt_Prev">
    <vt:lpwstr>8F7B3A15F8B6F4C2D7E4832BCBB0F1B7</vt:lpwstr>
  </property>
  <property fmtid="{D5CDD505-2E9C-101B-9397-08002B2CF9AE}" pid="21" name="PM_Hash_Salt">
    <vt:lpwstr>398002A15D6B54FF3B0BC2AAF9745C85</vt:lpwstr>
  </property>
  <property fmtid="{D5CDD505-2E9C-101B-9397-08002B2CF9AE}" pid="22" name="PM_Hash_SHA1">
    <vt:lpwstr>0F58B0E6D7C0414CE0BA76DBD8750D5CD082F016</vt:lpwstr>
  </property>
  <property fmtid="{D5CDD505-2E9C-101B-9397-08002B2CF9AE}" pid="23" name="PM_OriginatorUserAccountName_SHA256">
    <vt:lpwstr>DC6A354881E026562F50ABFBA018047DCD3374BC83981C21B39C02868E6D3B1E</vt:lpwstr>
  </property>
  <property fmtid="{D5CDD505-2E9C-101B-9397-08002B2CF9AE}" pid="24" name="PM_OriginatorDomainName_SHA256">
    <vt:lpwstr>E83A2A66C4061446A7E3732E8D44762184B6B377D962B96C83DC624302585857</vt:lpwstr>
  </property>
  <property fmtid="{D5CDD505-2E9C-101B-9397-08002B2CF9AE}" pid="25" name="PM_MinimumSecurityClassification">
    <vt:lpwstr/>
  </property>
  <property fmtid="{D5CDD505-2E9C-101B-9397-08002B2CF9AE}" pid="26" name="PM_SecurityClassification_Prev">
    <vt:lpwstr>OFFICIAL</vt:lpwstr>
  </property>
  <property fmtid="{D5CDD505-2E9C-101B-9397-08002B2CF9AE}" pid="27" name="PM_Qualifier_Prev">
    <vt:lpwstr/>
  </property>
</Properties>
</file>